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95796" w14:textId="23BBAB5E" w:rsidR="002711C4" w:rsidRPr="003D54D4" w:rsidRDefault="007E3803" w:rsidP="007E63D4">
      <w:pPr>
        <w:spacing w:before="360"/>
        <w:rPr>
          <w:b/>
          <w:bCs/>
          <w:sz w:val="32"/>
          <w:szCs w:val="32"/>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sdt>
        <w:sdtPr>
          <w:rPr>
            <w:b/>
            <w:bCs/>
            <w:sz w:val="32"/>
            <w:szCs w:val="32"/>
          </w:rPr>
          <w:id w:val="-545062702"/>
          <w:placeholder>
            <w:docPart w:val="51FAE69AA18F4482991D23579613C433"/>
          </w:placeholder>
          <w:text/>
        </w:sdtPr>
        <w:sdtContent>
          <w:r w:rsidR="00A66B42" w:rsidRPr="003D54D4">
            <w:rPr>
              <w:b/>
              <w:bCs/>
              <w:sz w:val="32"/>
              <w:szCs w:val="32"/>
            </w:rPr>
            <w:t>Verklaring op eer</w:t>
          </w:r>
          <w:r w:rsidR="008519DD" w:rsidRPr="003D54D4">
            <w:rPr>
              <w:b/>
              <w:bCs/>
              <w:sz w:val="32"/>
              <w:szCs w:val="32"/>
            </w:rPr>
            <w:t xml:space="preserve"> -</w:t>
          </w:r>
          <w:r w:rsidR="00A66B42" w:rsidRPr="003D54D4">
            <w:rPr>
              <w:b/>
              <w:bCs/>
              <w:sz w:val="32"/>
              <w:szCs w:val="32"/>
            </w:rPr>
            <w:t xml:space="preserve"> asbestverwijdering</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tbl>
      <w:tblPr>
        <w:tblW w:w="10458" w:type="dxa"/>
        <w:tblLayout w:type="fixed"/>
        <w:tblCellMar>
          <w:top w:w="57" w:type="dxa"/>
          <w:left w:w="57" w:type="dxa"/>
          <w:right w:w="57" w:type="dxa"/>
        </w:tblCellMar>
        <w:tblLook w:val="0000" w:firstRow="0" w:lastRow="0" w:firstColumn="0" w:lastColumn="0" w:noHBand="0" w:noVBand="0"/>
      </w:tblPr>
      <w:tblGrid>
        <w:gridCol w:w="7982"/>
        <w:gridCol w:w="2476"/>
      </w:tblGrid>
      <w:tr w:rsidR="007E3803" w:rsidRPr="003D114E" w14:paraId="30A70B73" w14:textId="77777777" w:rsidTr="00E41EE7">
        <w:trPr>
          <w:trHeight w:val="21"/>
        </w:trPr>
        <w:tc>
          <w:tcPr>
            <w:tcW w:w="7982" w:type="dxa"/>
            <w:vMerge w:val="restart"/>
            <w:shd w:val="clear" w:color="auto" w:fill="auto"/>
          </w:tcPr>
          <w:p w14:paraId="7B0D9EDB" w14:textId="77777777" w:rsidR="007E3803" w:rsidRPr="003D114E" w:rsidRDefault="007E3803" w:rsidP="002A70EF">
            <w:pPr>
              <w:ind w:left="29"/>
              <w:rPr>
                <w:rStyle w:val="Zwaar"/>
              </w:rPr>
            </w:pPr>
            <w:r>
              <w:rPr>
                <w:rStyle w:val="Zwaar"/>
              </w:rPr>
              <w:t>Openbare Vlaamse Afvalstoffenmaatschappij</w:t>
            </w:r>
          </w:p>
          <w:p w14:paraId="549443F9" w14:textId="77777777" w:rsidR="007E3803" w:rsidRPr="003D114E" w:rsidRDefault="007E3803" w:rsidP="002A70EF">
            <w:pPr>
              <w:ind w:left="29"/>
            </w:pPr>
            <w:r>
              <w:t>Stationss</w:t>
            </w:r>
            <w:r w:rsidRPr="003D114E">
              <w:t xml:space="preserve">traat </w:t>
            </w:r>
            <w:r>
              <w:t>11</w:t>
            </w:r>
            <w:r w:rsidRPr="003D114E">
              <w:t xml:space="preserve">0, </w:t>
            </w:r>
            <w:r>
              <w:t>2800</w:t>
            </w:r>
            <w:r w:rsidRPr="003D114E">
              <w:t xml:space="preserve"> </w:t>
            </w:r>
            <w:r>
              <w:t>MECHELEN</w:t>
            </w:r>
          </w:p>
          <w:p w14:paraId="4BB777E6" w14:textId="0E8C7EF5" w:rsidR="007E3803" w:rsidRPr="003D54D4" w:rsidRDefault="007E3803" w:rsidP="009416F8">
            <w:pPr>
              <w:ind w:left="29"/>
            </w:pPr>
            <w:r w:rsidRPr="003D54D4">
              <w:rPr>
                <w:rStyle w:val="Zwaar"/>
              </w:rPr>
              <w:t>T</w:t>
            </w:r>
            <w:r w:rsidRPr="003D54D4">
              <w:t xml:space="preserve"> 015 284 </w:t>
            </w:r>
            <w:r w:rsidR="003769B1" w:rsidRPr="003D54D4">
              <w:t>284</w:t>
            </w:r>
            <w:r w:rsidRPr="003D54D4">
              <w:t xml:space="preserve"> – </w:t>
            </w:r>
            <w:hyperlink r:id="rId12" w:history="1">
              <w:r w:rsidR="0077538C" w:rsidRPr="003D54D4">
                <w:rPr>
                  <w:rStyle w:val="Hyperlink"/>
                </w:rPr>
                <w:t>asbestzorg@ovam.be</w:t>
              </w:r>
            </w:hyperlink>
          </w:p>
        </w:tc>
        <w:tc>
          <w:tcPr>
            <w:tcW w:w="2476" w:type="dxa"/>
            <w:shd w:val="clear" w:color="auto" w:fill="auto"/>
          </w:tcPr>
          <w:p w14:paraId="587F8F3D" w14:textId="4B08AFF0" w:rsidR="007E3803" w:rsidRPr="003D114E" w:rsidRDefault="007E3803" w:rsidP="002A70EF">
            <w:pPr>
              <w:pStyle w:val="rechts"/>
              <w:spacing w:after="60"/>
              <w:ind w:left="28"/>
            </w:pPr>
          </w:p>
        </w:tc>
      </w:tr>
      <w:tr w:rsidR="007E3803" w:rsidRPr="007D58A4" w14:paraId="64F2882D" w14:textId="77777777" w:rsidTr="00E41EE7">
        <w:trPr>
          <w:trHeight w:val="499"/>
        </w:trPr>
        <w:tc>
          <w:tcPr>
            <w:tcW w:w="7982" w:type="dxa"/>
            <w:vMerge/>
            <w:shd w:val="clear" w:color="auto" w:fill="auto"/>
          </w:tcPr>
          <w:p w14:paraId="136F1106" w14:textId="77777777" w:rsidR="007E3803" w:rsidRPr="003D114E" w:rsidRDefault="007E3803" w:rsidP="002A70EF">
            <w:pPr>
              <w:ind w:left="29"/>
            </w:pPr>
          </w:p>
        </w:tc>
        <w:tc>
          <w:tcPr>
            <w:tcW w:w="2476" w:type="dxa"/>
            <w:shd w:val="clear" w:color="auto" w:fill="auto"/>
          </w:tcPr>
          <w:p w14:paraId="26ECC948" w14:textId="77777777" w:rsidR="007E3803" w:rsidRPr="007D58A4" w:rsidRDefault="007E3803" w:rsidP="002A70EF"/>
        </w:tc>
      </w:tr>
      <w:tr w:rsidR="007E3803" w:rsidRPr="003D114E" w14:paraId="7C8D87C4" w14:textId="77777777" w:rsidTr="00E41EE7">
        <w:trPr>
          <w:trHeight w:val="21"/>
        </w:trPr>
        <w:tc>
          <w:tcPr>
            <w:tcW w:w="7982" w:type="dxa"/>
            <w:vMerge/>
            <w:shd w:val="clear" w:color="auto" w:fill="auto"/>
          </w:tcPr>
          <w:p w14:paraId="475F08F4" w14:textId="77777777" w:rsidR="007E3803" w:rsidRPr="003D114E" w:rsidRDefault="007E3803" w:rsidP="002A70EF">
            <w:pPr>
              <w:ind w:left="29"/>
            </w:pPr>
          </w:p>
        </w:tc>
        <w:tc>
          <w:tcPr>
            <w:tcW w:w="2476" w:type="dxa"/>
            <w:shd w:val="clear" w:color="auto" w:fill="auto"/>
          </w:tcPr>
          <w:p w14:paraId="23E753FB" w14:textId="77777777" w:rsidR="007E3803" w:rsidRPr="003D114E" w:rsidRDefault="007E3803" w:rsidP="002A70EF">
            <w:pPr>
              <w:pStyle w:val="rechts"/>
              <w:ind w:left="29"/>
              <w:rPr>
                <w:i/>
              </w:rPr>
            </w:pPr>
          </w:p>
        </w:tc>
      </w:tr>
      <w:tr w:rsidR="007E3803" w:rsidRPr="00232277" w14:paraId="5BF348E5" w14:textId="77777777" w:rsidTr="00E41EE7">
        <w:trPr>
          <w:trHeight w:val="373"/>
        </w:trPr>
        <w:tc>
          <w:tcPr>
            <w:tcW w:w="10458" w:type="dxa"/>
            <w:gridSpan w:val="2"/>
            <w:shd w:val="clear" w:color="auto" w:fill="auto"/>
          </w:tcPr>
          <w:p w14:paraId="5C9E6443" w14:textId="3EEF2A09" w:rsidR="007E3803" w:rsidRPr="00232277" w:rsidRDefault="009416F8" w:rsidP="009416F8">
            <w:pPr>
              <w:pStyle w:val="Vraagintern"/>
              <w:spacing w:before="80"/>
              <w:ind w:left="0"/>
              <w:rPr>
                <w:rStyle w:val="Nadruk"/>
                <w:i/>
                <w:iCs w:val="0"/>
              </w:rPr>
            </w:pPr>
            <w:r>
              <w:rPr>
                <w:rStyle w:val="Nadruk"/>
              </w:rPr>
              <w:t xml:space="preserve"> </w:t>
            </w:r>
            <w:r w:rsidR="007E3803">
              <w:rPr>
                <w:rStyle w:val="Nadruk"/>
              </w:rPr>
              <w:t>Waarvoor dient dit formulier?</w:t>
            </w:r>
            <w:r w:rsidR="003769B1">
              <w:rPr>
                <w:rStyle w:val="Nadruk"/>
              </w:rPr>
              <w:t xml:space="preserve"> </w:t>
            </w:r>
          </w:p>
          <w:p w14:paraId="1BD1D55E" w14:textId="68F4B339" w:rsidR="00012639" w:rsidRPr="00232277" w:rsidRDefault="007E3803" w:rsidP="009416F8">
            <w:pPr>
              <w:pStyle w:val="Aanwijzing"/>
            </w:pPr>
            <w:r>
              <w:t xml:space="preserve">Dit formulier </w:t>
            </w:r>
            <w:r>
              <w:rPr>
                <w:lang w:val="nl-NL"/>
              </w:rPr>
              <w:t xml:space="preserve">vormt een verplichte bijlage bij </w:t>
            </w:r>
            <w:r w:rsidR="00483F90">
              <w:rPr>
                <w:lang w:val="nl-NL"/>
              </w:rPr>
              <w:t xml:space="preserve">de </w:t>
            </w:r>
            <w:r>
              <w:rPr>
                <w:lang w:val="nl-NL"/>
              </w:rPr>
              <w:t xml:space="preserve">aanvraag voor </w:t>
            </w:r>
            <w:r w:rsidR="003769B1">
              <w:rPr>
                <w:lang w:val="nl-NL"/>
              </w:rPr>
              <w:t>steun</w:t>
            </w:r>
            <w:r>
              <w:rPr>
                <w:lang w:val="nl-NL"/>
              </w:rPr>
              <w:t xml:space="preserve"> </w:t>
            </w:r>
            <w:r w:rsidR="009249C2">
              <w:rPr>
                <w:lang w:val="nl-NL"/>
              </w:rPr>
              <w:t>in het kader van het sectorprotocol asbestveilige zorg</w:t>
            </w:r>
            <w:r w:rsidRPr="00A41D11">
              <w:rPr>
                <w:lang w:val="nl-NL"/>
              </w:rPr>
              <w:t>.</w:t>
            </w:r>
            <w:r>
              <w:rPr>
                <w:lang w:val="nl-NL"/>
              </w:rPr>
              <w:t xml:space="preserve"> </w:t>
            </w:r>
            <w:r w:rsidR="00D2019A">
              <w:rPr>
                <w:lang w:val="nl-NL"/>
              </w:rPr>
              <w:t>D</w:t>
            </w:r>
            <w:r>
              <w:rPr>
                <w:lang w:val="nl-NL"/>
              </w:rPr>
              <w:t xml:space="preserve">it formulier </w:t>
            </w:r>
            <w:r w:rsidR="00D2019A">
              <w:rPr>
                <w:lang w:val="nl-NL"/>
              </w:rPr>
              <w:t xml:space="preserve">moet </w:t>
            </w:r>
            <w:r w:rsidR="009249C2">
              <w:rPr>
                <w:lang w:val="nl-NL"/>
              </w:rPr>
              <w:t xml:space="preserve">bij </w:t>
            </w:r>
            <w:r w:rsidR="00483F90">
              <w:rPr>
                <w:lang w:val="nl-NL"/>
              </w:rPr>
              <w:t xml:space="preserve">uw </w:t>
            </w:r>
            <w:r>
              <w:rPr>
                <w:lang w:val="nl-NL"/>
              </w:rPr>
              <w:t xml:space="preserve">aanvraag </w:t>
            </w:r>
            <w:r w:rsidR="009249C2">
              <w:rPr>
                <w:lang w:val="nl-NL"/>
              </w:rPr>
              <w:t>worden opgeladen</w:t>
            </w:r>
            <w:r>
              <w:rPr>
                <w:lang w:val="nl-NL"/>
              </w:rPr>
              <w:t xml:space="preserve">. </w:t>
            </w:r>
          </w:p>
        </w:tc>
      </w:tr>
    </w:tbl>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77C103E2" w14:textId="465CF093" w:rsidR="00EE0F60" w:rsidRDefault="00483F90" w:rsidP="00B90352">
      <w:r>
        <w:t xml:space="preserve">Kruis </w:t>
      </w:r>
      <w:r w:rsidR="00EE0F60">
        <w:t>de van toepassing zijnde vakken</w:t>
      </w:r>
      <w:r w:rsidR="006C7F63">
        <w:t xml:space="preserve"> aan </w:t>
      </w:r>
      <w:r>
        <w:t>en onderteken</w:t>
      </w:r>
      <w:r w:rsidR="00EE0F60">
        <w:t xml:space="preserve"> het formulier</w:t>
      </w:r>
      <w:r w:rsidR="0014383B">
        <w:t xml:space="preserve"> </w:t>
      </w:r>
      <w:r w:rsidR="00EE0F60">
        <w:t>digitaal.</w:t>
      </w:r>
    </w:p>
    <w:p w14:paraId="091CDDCE" w14:textId="2D01EC06" w:rsidR="00E4204F" w:rsidRDefault="00E4204F"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8A6F7E" w:rsidRPr="00FA722E" w14:paraId="7127BF40" w14:textId="77777777" w:rsidTr="00E13A35">
        <w:trPr>
          <w:trHeight w:hRule="exact" w:val="436"/>
        </w:trPr>
        <w:tc>
          <w:tcPr>
            <w:tcW w:w="10490" w:type="dxa"/>
            <w:tcBorders>
              <w:top w:val="nil"/>
              <w:left w:val="nil"/>
              <w:bottom w:val="nil"/>
              <w:right w:val="nil"/>
            </w:tcBorders>
            <w:shd w:val="clear" w:color="auto" w:fill="939393" w:themeFill="text1" w:themeFillTint="80"/>
          </w:tcPr>
          <w:p w14:paraId="67BA4CF8" w14:textId="3B5DDA29" w:rsidR="008A6F7E" w:rsidRPr="007E3803" w:rsidRDefault="008A6F7E" w:rsidP="00E13A35">
            <w:pPr>
              <w:rPr>
                <w:b/>
                <w:bCs/>
                <w:color w:val="FFFFFF"/>
                <w:sz w:val="24"/>
                <w:szCs w:val="24"/>
              </w:rPr>
            </w:pPr>
            <w:r>
              <w:rPr>
                <w:b/>
                <w:bCs/>
                <w:color w:val="FFFFFF"/>
                <w:sz w:val="24"/>
                <w:szCs w:val="24"/>
              </w:rPr>
              <w:t>Algemeen</w:t>
            </w:r>
          </w:p>
        </w:tc>
      </w:tr>
    </w:tbl>
    <w:p w14:paraId="1CE0EF71" w14:textId="77777777" w:rsidR="008A6F7E" w:rsidRDefault="008A6F7E" w:rsidP="008A6F7E"/>
    <w:bookmarkStart w:id="0" w:name="_Hlk111636588"/>
    <w:p w14:paraId="7C4E78D2" w14:textId="060C54D9" w:rsidR="008A6F7E" w:rsidRDefault="008A6F7E" w:rsidP="008A6F7E">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w:t>
      </w:r>
      <w:r>
        <w:rPr>
          <w:lang w:bidi="en-US"/>
        </w:rPr>
        <w:t>kennis genomen te hebben van het sectorprotocol asbestveilige zorg en de voorwaarden daaruit.</w:t>
      </w:r>
    </w:p>
    <w:p w14:paraId="697E0806" w14:textId="77777777" w:rsidR="008A6F7E" w:rsidRDefault="008A6F7E" w:rsidP="008A6F7E">
      <w:pPr>
        <w:rPr>
          <w:lang w:bidi="en-US"/>
        </w:rPr>
      </w:pPr>
    </w:p>
    <w:p w14:paraId="2306B236" w14:textId="4B1DD76D" w:rsidR="008A6F7E" w:rsidRDefault="008A6F7E" w:rsidP="008A6F7E">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w:t>
      </w:r>
      <w:r w:rsidR="00F24959">
        <w:rPr>
          <w:lang w:bidi="en-US"/>
        </w:rPr>
        <w:t xml:space="preserve">het </w:t>
      </w:r>
      <w:r w:rsidR="00936DCE">
        <w:rPr>
          <w:lang w:bidi="en-US"/>
        </w:rPr>
        <w:t xml:space="preserve">beoogde </w:t>
      </w:r>
      <w:r w:rsidR="00F24959">
        <w:rPr>
          <w:lang w:bidi="en-US"/>
        </w:rPr>
        <w:t>gebouw</w:t>
      </w:r>
      <w:r w:rsidR="00483F90">
        <w:rPr>
          <w:lang w:bidi="en-US"/>
        </w:rPr>
        <w:t xml:space="preserve"> gebouwd werd </w:t>
      </w:r>
      <w:r w:rsidR="00F24959">
        <w:rPr>
          <w:lang w:bidi="en-US"/>
        </w:rPr>
        <w:t>voor 2001</w:t>
      </w:r>
      <w:r>
        <w:rPr>
          <w:lang w:bidi="en-US"/>
        </w:rPr>
        <w:t>.</w:t>
      </w:r>
    </w:p>
    <w:bookmarkEnd w:id="0"/>
    <w:p w14:paraId="18B1D472" w14:textId="77777777" w:rsidR="00DB3C73" w:rsidRDefault="00DB3C73" w:rsidP="008A6F7E">
      <w:pPr>
        <w:rPr>
          <w:lang w:bidi="en-US"/>
        </w:rPr>
      </w:pPr>
    </w:p>
    <w:bookmarkStart w:id="1" w:name="_Hlk134088707"/>
    <w:p w14:paraId="6D025FDF" w14:textId="3FE616D6" w:rsidR="003D54D4" w:rsidRDefault="00DB3C7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bookmarkEnd w:id="1"/>
      <w:r w:rsidRPr="003E5FCF">
        <w:rPr>
          <w:lang w:bidi="en-US"/>
        </w:rPr>
        <w:t xml:space="preserve">Ik </w:t>
      </w:r>
      <w:r w:rsidRPr="00DD4FD6">
        <w:rPr>
          <w:lang w:bidi="en-US"/>
        </w:rPr>
        <w:t xml:space="preserve">verklaar </w:t>
      </w:r>
      <w:r>
        <w:rPr>
          <w:lang w:bidi="en-US"/>
        </w:rPr>
        <w:t>dat het beoogde gebouw hoofdzakelijk gebruikt wordt voor zorgverlening aan pati</w:t>
      </w:r>
      <w:r w:rsidR="00165A42">
        <w:rPr>
          <w:lang w:bidi="en-US"/>
        </w:rPr>
        <w:t>ë</w:t>
      </w:r>
      <w:r>
        <w:rPr>
          <w:lang w:bidi="en-US"/>
        </w:rPr>
        <w:t xml:space="preserve">nten. </w:t>
      </w:r>
    </w:p>
    <w:p w14:paraId="7906DEA4" w14:textId="77777777" w:rsidR="003D54D4" w:rsidRDefault="003D54D4" w:rsidP="00DB3C73">
      <w:pPr>
        <w:rPr>
          <w:lang w:bidi="en-US"/>
        </w:rPr>
      </w:pPr>
    </w:p>
    <w:p w14:paraId="1477A9DE" w14:textId="1CC312E6" w:rsidR="00DB3C73" w:rsidRDefault="003D54D4"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Pr>
          <w:iCs/>
        </w:rPr>
        <w:t>Ik verklaar dat het geen</w:t>
      </w:r>
      <w:r w:rsidR="00DB3C73">
        <w:rPr>
          <w:lang w:bidi="en-US"/>
        </w:rPr>
        <w:t xml:space="preserve"> particuliere woning</w:t>
      </w:r>
      <w:r w:rsidRPr="003D54D4">
        <w:rPr>
          <w:lang w:bidi="en-US"/>
        </w:rPr>
        <w:t xml:space="preserve"> </w:t>
      </w:r>
      <w:r>
        <w:rPr>
          <w:lang w:bidi="en-US"/>
        </w:rPr>
        <w:t>betreft</w:t>
      </w:r>
      <w:r w:rsidR="00DB3C73">
        <w:rPr>
          <w:lang w:bidi="en-US"/>
        </w:rPr>
        <w:t>.</w:t>
      </w:r>
    </w:p>
    <w:p w14:paraId="0D30F624" w14:textId="77777777" w:rsidR="001E21FD" w:rsidRDefault="001E21FD" w:rsidP="00DB3C73">
      <w:pPr>
        <w:rPr>
          <w:lang w:bidi="en-US"/>
        </w:rPr>
      </w:pPr>
    </w:p>
    <w:p w14:paraId="785F6BDA" w14:textId="77777777" w:rsidR="004B2562" w:rsidRDefault="004B2562" w:rsidP="00DB3C73">
      <w:pPr>
        <w:rPr>
          <w:u w:val="single"/>
          <w:lang w:bidi="en-US"/>
        </w:rPr>
      </w:pPr>
    </w:p>
    <w:p w14:paraId="37D4BBB1" w14:textId="21E8BB1F" w:rsidR="00386BC3" w:rsidRPr="004B2562" w:rsidRDefault="00386BC3" w:rsidP="00DB3C73">
      <w:pPr>
        <w:rPr>
          <w:u w:val="single"/>
          <w:lang w:bidi="en-US"/>
        </w:rPr>
      </w:pPr>
      <w:r w:rsidRPr="004B2562">
        <w:rPr>
          <w:u w:val="single"/>
          <w:lang w:bidi="en-US"/>
        </w:rPr>
        <w:t xml:space="preserve">Geef aan wat van toepassing is: Mijn voorziening is een: </w:t>
      </w:r>
    </w:p>
    <w:p w14:paraId="5F8BCDFE" w14:textId="2215C289" w:rsidR="00386BC3" w:rsidRPr="00386BC3" w:rsidRDefault="00386BC3" w:rsidP="00DB3C73">
      <w:pPr>
        <w:rPr>
          <w:sz w:val="8"/>
          <w:szCs w:val="8"/>
          <w:lang w:bidi="en-US"/>
        </w:rPr>
      </w:pPr>
      <w:r w:rsidRPr="00386BC3">
        <w:rPr>
          <w:lang w:bidi="en-US"/>
        </w:rPr>
        <w:t xml:space="preserve"> </w:t>
      </w:r>
    </w:p>
    <w:p w14:paraId="38246465" w14:textId="68865BDA" w:rsidR="00386BC3" w:rsidRDefault="00386BC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Pr>
          <w:lang w:bidi="en-US"/>
        </w:rPr>
        <w:t>v</w:t>
      </w:r>
      <w:r w:rsidRPr="00386BC3">
        <w:rPr>
          <w:lang w:bidi="en-US"/>
        </w:rPr>
        <w:t>oorziening jeugd: gebouwen/gebouwdelen uitsluitend bestemd voor feitelijke zorgverlening aan jeugd (0-25j).</w:t>
      </w:r>
    </w:p>
    <w:p w14:paraId="767C43A0" w14:textId="183B5B25" w:rsidR="00386BC3" w:rsidRDefault="00386BC3" w:rsidP="00DB3C73">
      <w:pPr>
        <w:rPr>
          <w:lang w:bidi="en-US"/>
        </w:rPr>
      </w:pPr>
      <w:r w:rsidRPr="00386BC3">
        <w:rPr>
          <w:lang w:bidi="en-US"/>
        </w:rPr>
        <w:t xml:space="preserve"> </w:t>
      </w:r>
    </w:p>
    <w:p w14:paraId="38FEC5FE" w14:textId="69FB2A23" w:rsidR="00386BC3" w:rsidRDefault="00386BC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Pr>
          <w:lang w:bidi="en-US"/>
        </w:rPr>
        <w:t>v</w:t>
      </w:r>
      <w:r w:rsidRPr="00386BC3">
        <w:rPr>
          <w:lang w:bidi="en-US"/>
        </w:rPr>
        <w:t xml:space="preserve">oorziening alle/andere leeftijden: gebouwen/gebouwdelen bestemd voor feitelijke zorgverlening aan alle/andere leeftijden. </w:t>
      </w:r>
    </w:p>
    <w:p w14:paraId="2BB55096" w14:textId="77777777" w:rsidR="00386BC3" w:rsidRDefault="00386BC3" w:rsidP="00DB3C73">
      <w:pPr>
        <w:rPr>
          <w:lang w:bidi="en-US"/>
        </w:rPr>
      </w:pPr>
    </w:p>
    <w:p w14:paraId="5D195745" w14:textId="1F4ED3A6" w:rsidR="00386BC3" w:rsidRDefault="00386BC3" w:rsidP="00DB3C73">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Pr>
          <w:lang w:bidi="en-US"/>
        </w:rPr>
        <w:t>g</w:t>
      </w:r>
      <w:r w:rsidRPr="00386BC3">
        <w:rPr>
          <w:lang w:bidi="en-US"/>
        </w:rPr>
        <w:t>emengde voorziening: gebouwen/gebouwdelen gedeeltelijk bestemd voor zorgverlening aan jeugd en gedeeltelijk bestemd voor feitelijke zorgverlening aan alle/andere leeftijden.</w:t>
      </w:r>
    </w:p>
    <w:p w14:paraId="43E2A790" w14:textId="77777777" w:rsidR="00386BC3" w:rsidRDefault="00386BC3" w:rsidP="00DB3C73">
      <w:pPr>
        <w:rPr>
          <w:lang w:bidi="en-US"/>
        </w:rPr>
      </w:pPr>
    </w:p>
    <w:p w14:paraId="0830C892" w14:textId="77777777" w:rsidR="004B2562" w:rsidRDefault="004B2562" w:rsidP="00DB3C73">
      <w:pPr>
        <w:rPr>
          <w:u w:val="single"/>
          <w:lang w:bidi="en-US"/>
        </w:rPr>
      </w:pPr>
    </w:p>
    <w:p w14:paraId="29D88855" w14:textId="4737BC23" w:rsidR="001E21FD" w:rsidRPr="004B2562" w:rsidRDefault="001E21FD" w:rsidP="00DB3C73">
      <w:pPr>
        <w:rPr>
          <w:u w:val="single"/>
          <w:lang w:bidi="en-US"/>
        </w:rPr>
      </w:pPr>
      <w:r w:rsidRPr="004B2562">
        <w:rPr>
          <w:u w:val="single"/>
          <w:lang w:bidi="en-US"/>
        </w:rPr>
        <w:t xml:space="preserve">Enkel in te vullen als het een gemengde voorziening betreft: </w:t>
      </w:r>
    </w:p>
    <w:p w14:paraId="6EA74287" w14:textId="77777777" w:rsidR="001E21FD" w:rsidRPr="00386BC3" w:rsidRDefault="001E21FD" w:rsidP="001E21FD">
      <w:pPr>
        <w:rPr>
          <w:sz w:val="8"/>
          <w:szCs w:val="8"/>
          <w:lang w:bidi="en-US"/>
        </w:rPr>
      </w:pPr>
    </w:p>
    <w:p w14:paraId="21B01F5E" w14:textId="344C223C" w:rsidR="001E21FD" w:rsidRDefault="001E21FD" w:rsidP="004B2562">
      <w:pPr>
        <w:spacing w:line="360" w:lineRule="auto"/>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w:t>
      </w:r>
      <w:r>
        <w:rPr>
          <w:lang w:bidi="en-US"/>
        </w:rPr>
        <w:t>dat de oppervlakte van de gebouwen exclusief gebruikt voor feitelijke zorgverlening aan jeugd  ……………</w:t>
      </w:r>
      <w:r w:rsidR="00386BC3">
        <w:rPr>
          <w:lang w:bidi="en-US"/>
        </w:rPr>
        <w:t>……….</w:t>
      </w:r>
      <w:r>
        <w:rPr>
          <w:lang w:bidi="en-US"/>
        </w:rPr>
        <w:t xml:space="preserve">..m² is en dat de oppervlakte van de gebouwen, hoofdzakelijk gebruikt wordt voor zorgverlening aan patiënten een totale oppervlakte hebben van </w:t>
      </w:r>
      <w:r w:rsidR="00386BC3">
        <w:rPr>
          <w:lang w:bidi="en-US"/>
        </w:rPr>
        <w:t>……………………...</w:t>
      </w:r>
      <w:r>
        <w:rPr>
          <w:lang w:bidi="en-US"/>
        </w:rPr>
        <w:t xml:space="preserve">m².  </w:t>
      </w:r>
    </w:p>
    <w:p w14:paraId="70F92AB8" w14:textId="5382DF55" w:rsidR="004B5E52" w:rsidRDefault="004B5E52">
      <w:pPr>
        <w:rPr>
          <w:lang w:bidi="en-US"/>
        </w:rPr>
      </w:pPr>
      <w:r>
        <w:rPr>
          <w:lang w:bidi="en-US"/>
        </w:rPr>
        <w:br w:type="page"/>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7E3803" w:rsidRPr="00FA722E" w14:paraId="1B4D48DA" w14:textId="77777777" w:rsidTr="007E3803">
        <w:trPr>
          <w:trHeight w:hRule="exact" w:val="436"/>
        </w:trPr>
        <w:tc>
          <w:tcPr>
            <w:tcW w:w="10490" w:type="dxa"/>
            <w:tcBorders>
              <w:top w:val="nil"/>
              <w:left w:val="nil"/>
              <w:bottom w:val="nil"/>
              <w:right w:val="nil"/>
            </w:tcBorders>
            <w:shd w:val="clear" w:color="auto" w:fill="939393" w:themeFill="text1" w:themeFillTint="80"/>
          </w:tcPr>
          <w:p w14:paraId="1C91AAAC" w14:textId="30CBF604" w:rsidR="007E3803" w:rsidRPr="007E3803" w:rsidRDefault="00213CAA" w:rsidP="007E3803">
            <w:pPr>
              <w:rPr>
                <w:b/>
                <w:bCs/>
                <w:color w:val="FFFFFF"/>
                <w:sz w:val="24"/>
                <w:szCs w:val="24"/>
              </w:rPr>
            </w:pPr>
            <w:bookmarkStart w:id="2" w:name="_Hlk84096307"/>
            <w:r>
              <w:rPr>
                <w:b/>
                <w:bCs/>
                <w:color w:val="FFFFFF"/>
                <w:sz w:val="24"/>
                <w:szCs w:val="24"/>
              </w:rPr>
              <w:lastRenderedPageBreak/>
              <w:t>Terugvorderingsprocedure</w:t>
            </w:r>
            <w:bookmarkEnd w:id="2"/>
          </w:p>
        </w:tc>
      </w:tr>
    </w:tbl>
    <w:p w14:paraId="2EACDADC" w14:textId="3854F5AD" w:rsidR="007E3803" w:rsidRDefault="007E3803" w:rsidP="00B90352"/>
    <w:p w14:paraId="2E61B9D4" w14:textId="521CCF9D" w:rsidR="007E3803" w:rsidRDefault="00213CAA" w:rsidP="00B90352">
      <w:r w:rsidRPr="00213CAA">
        <w:t>Loopt er voor uw onderneming een terugvorderingsprocedure op basis van Europees, nationaal of regionaal recht?</w:t>
      </w:r>
    </w:p>
    <w:p w14:paraId="2C74C04A" w14:textId="1601AC87" w:rsidR="007E3803" w:rsidRDefault="007E3803" w:rsidP="00B90352"/>
    <w:tbl>
      <w:tblPr>
        <w:tblW w:w="10174"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gridCol w:w="3346"/>
      </w:tblGrid>
      <w:tr w:rsidR="007E3803" w:rsidRPr="00AF164E" w14:paraId="788F9AA4" w14:textId="77777777" w:rsidTr="002A70EF">
        <w:trPr>
          <w:trHeight w:val="340"/>
        </w:trPr>
        <w:tc>
          <w:tcPr>
            <w:tcW w:w="138" w:type="dxa"/>
            <w:shd w:val="clear" w:color="auto" w:fill="auto"/>
          </w:tcPr>
          <w:p w14:paraId="29EE1722" w14:textId="77777777" w:rsidR="007E3803" w:rsidRPr="00AF164E" w:rsidRDefault="007E3803" w:rsidP="002A70EF">
            <w:pPr>
              <w:pStyle w:val="leeg"/>
              <w:rPr>
                <w:b/>
                <w:iCs/>
              </w:rPr>
            </w:pPr>
          </w:p>
        </w:tc>
        <w:tc>
          <w:tcPr>
            <w:tcW w:w="3345" w:type="dxa"/>
            <w:shd w:val="clear" w:color="auto" w:fill="auto"/>
          </w:tcPr>
          <w:p w14:paraId="2DFA3D4F" w14:textId="76DE46EF" w:rsidR="007E3803" w:rsidRPr="00AF164E" w:rsidRDefault="00E15F89" w:rsidP="002A70EF">
            <w:pPr>
              <w:pStyle w:val="Aanwijzing"/>
              <w:ind w:left="0"/>
              <w:rPr>
                <w:b/>
                <w:i w:val="0"/>
                <w:iCs/>
              </w:rPr>
            </w:pPr>
            <w:r>
              <w:rPr>
                <w:i w:val="0"/>
                <w:iCs/>
              </w:rPr>
              <w:fldChar w:fldCharType="begin">
                <w:ffData>
                  <w:name w:val="Selectievakje3"/>
                  <w:enabled/>
                  <w:calcOnExit w:val="0"/>
                  <w:checkBox>
                    <w:sizeAuto/>
                    <w:default w:val="0"/>
                  </w:checkBox>
                </w:ffData>
              </w:fldChar>
            </w:r>
            <w:bookmarkStart w:id="3" w:name="Selectievakje3"/>
            <w:r>
              <w:rPr>
                <w:i w:val="0"/>
                <w:iCs/>
              </w:rPr>
              <w:instrText xml:space="preserve"> FORMCHECKBOX </w:instrText>
            </w:r>
            <w:r w:rsidR="00000000">
              <w:rPr>
                <w:i w:val="0"/>
                <w:iCs/>
              </w:rPr>
            </w:r>
            <w:r w:rsidR="00000000">
              <w:rPr>
                <w:i w:val="0"/>
                <w:iCs/>
              </w:rPr>
              <w:fldChar w:fldCharType="separate"/>
            </w:r>
            <w:r>
              <w:rPr>
                <w:i w:val="0"/>
                <w:iCs/>
              </w:rPr>
              <w:fldChar w:fldCharType="end"/>
            </w:r>
            <w:bookmarkEnd w:id="3"/>
            <w:r w:rsidR="007E3803" w:rsidRPr="00AF164E">
              <w:rPr>
                <w:i w:val="0"/>
                <w:iCs/>
              </w:rPr>
              <w:t xml:space="preserve">  JA</w:t>
            </w:r>
          </w:p>
        </w:tc>
        <w:tc>
          <w:tcPr>
            <w:tcW w:w="3345" w:type="dxa"/>
            <w:shd w:val="clear" w:color="auto" w:fill="auto"/>
          </w:tcPr>
          <w:p w14:paraId="740EBDE3" w14:textId="77777777" w:rsidR="007E3803" w:rsidRPr="00AF164E" w:rsidRDefault="007E3803" w:rsidP="002A70EF">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000000">
              <w:rPr>
                <w:i w:val="0"/>
                <w:iCs/>
              </w:rPr>
            </w:r>
            <w:r w:rsidR="00000000">
              <w:rPr>
                <w:i w:val="0"/>
                <w:iCs/>
              </w:rPr>
              <w:fldChar w:fldCharType="separate"/>
            </w:r>
            <w:r w:rsidRPr="00AF164E">
              <w:rPr>
                <w:i w:val="0"/>
                <w:iCs/>
              </w:rPr>
              <w:fldChar w:fldCharType="end"/>
            </w:r>
            <w:r>
              <w:rPr>
                <w:i w:val="0"/>
                <w:iCs/>
              </w:rPr>
              <w:t xml:space="preserve"> NEE</w:t>
            </w:r>
          </w:p>
        </w:tc>
        <w:tc>
          <w:tcPr>
            <w:tcW w:w="3346" w:type="dxa"/>
            <w:shd w:val="clear" w:color="auto" w:fill="auto"/>
          </w:tcPr>
          <w:p w14:paraId="7497A486" w14:textId="36559E4A" w:rsidR="007E3803" w:rsidRPr="00AF164E" w:rsidRDefault="007E3803" w:rsidP="002A70EF">
            <w:pPr>
              <w:pStyle w:val="Aanwijzing"/>
              <w:ind w:left="0"/>
              <w:rPr>
                <w:b/>
                <w:i w:val="0"/>
                <w:iCs/>
              </w:rPr>
            </w:pPr>
          </w:p>
        </w:tc>
      </w:tr>
    </w:tbl>
    <w:p w14:paraId="005FE1BD" w14:textId="535DBF85" w:rsidR="004B5E52" w:rsidRDefault="004B5E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4408C2" w:rsidRPr="00FA722E" w14:paraId="616B75A2" w14:textId="77777777" w:rsidTr="00423D00">
        <w:trPr>
          <w:trHeight w:hRule="exact" w:val="436"/>
        </w:trPr>
        <w:tc>
          <w:tcPr>
            <w:tcW w:w="10490" w:type="dxa"/>
            <w:tcBorders>
              <w:top w:val="nil"/>
              <w:left w:val="nil"/>
              <w:bottom w:val="nil"/>
              <w:right w:val="nil"/>
            </w:tcBorders>
            <w:shd w:val="clear" w:color="auto" w:fill="939393" w:themeFill="text1" w:themeFillTint="80"/>
          </w:tcPr>
          <w:p w14:paraId="05427411" w14:textId="197917F9" w:rsidR="004408C2" w:rsidRPr="007E3803" w:rsidRDefault="002B3855" w:rsidP="00423D00">
            <w:pPr>
              <w:rPr>
                <w:b/>
                <w:bCs/>
                <w:color w:val="FFFFFF"/>
                <w:sz w:val="24"/>
                <w:szCs w:val="24"/>
              </w:rPr>
            </w:pPr>
            <w:r>
              <w:rPr>
                <w:b/>
                <w:bCs/>
                <w:color w:val="FFFFFF"/>
                <w:sz w:val="24"/>
                <w:szCs w:val="24"/>
              </w:rPr>
              <w:t>Staatssteunregeling</w:t>
            </w:r>
          </w:p>
        </w:tc>
      </w:tr>
    </w:tbl>
    <w:p w14:paraId="590C073E" w14:textId="6DC4D2D4" w:rsidR="00BE353B" w:rsidRDefault="00BE353B" w:rsidP="00BE353B"/>
    <w:p w14:paraId="2A5DE31E" w14:textId="7006632D" w:rsidR="00FF7976" w:rsidRPr="008E1C53" w:rsidRDefault="00FF7976" w:rsidP="00FF7976">
      <w:pPr>
        <w:autoSpaceDE w:val="0"/>
        <w:autoSpaceDN w:val="0"/>
        <w:adjustRightInd w:val="0"/>
        <w:rPr>
          <w:rFonts w:ascii="FlandersArtSans-Regular" w:eastAsia="Times New Roman" w:hAnsi="FlandersArtSans-Regular" w:cs="Calibri"/>
          <w:iCs/>
          <w:lang w:val="nl-NL" w:eastAsia="nl-NL"/>
        </w:rPr>
      </w:pPr>
      <w:r w:rsidRPr="00FF7976">
        <w:rPr>
          <w:rFonts w:ascii="FlandersArtSans-Regular" w:eastAsia="Times New Roman" w:hAnsi="FlandersArtSans-Regular" w:cs="Calibri"/>
          <w:iCs/>
          <w:lang w:val="nl-NL" w:eastAsia="nl-NL"/>
        </w:rPr>
        <w:t>Ik</w:t>
      </w:r>
      <w:r>
        <w:rPr>
          <w:rFonts w:ascii="FlandersArtSans-Regular" w:eastAsia="Times New Roman" w:hAnsi="FlandersArtSans-Regular" w:cs="Calibri"/>
          <w:iCs/>
          <w:lang w:val="nl-NL" w:eastAsia="nl-NL"/>
        </w:rPr>
        <w:t xml:space="preserve"> </w:t>
      </w:r>
      <w:r w:rsidRPr="00FF7976">
        <w:rPr>
          <w:rFonts w:ascii="FlandersArtSans-Regular" w:eastAsia="Times New Roman" w:hAnsi="FlandersArtSans-Regular" w:cs="Calibri"/>
          <w:iCs/>
          <w:lang w:val="nl-NL" w:eastAsia="nl-NL"/>
        </w:rPr>
        <w:t xml:space="preserve">verklaar dat aan de hierna genoemde </w:t>
      </w:r>
      <w:r w:rsidRPr="00FF7976">
        <w:rPr>
          <w:rFonts w:ascii="FlandersArtSans-Regular" w:eastAsia="Times New Roman" w:hAnsi="FlandersArtSans-Regular" w:cs="Calibri"/>
          <w:b/>
          <w:iCs/>
          <w:lang w:val="nl-NL" w:eastAsia="nl-NL"/>
        </w:rPr>
        <w:t>onderneming</w:t>
      </w:r>
      <w:r w:rsidRPr="00FF7976">
        <w:rPr>
          <w:rFonts w:ascii="FlandersArtSans-Regular" w:eastAsia="Times New Roman" w:hAnsi="FlandersArtSans-Regular" w:cs="Calibri"/>
          <w:iCs/>
          <w:vertAlign w:val="superscript"/>
          <w:lang w:val="nl-NL" w:eastAsia="nl-NL"/>
        </w:rPr>
        <w:footnoteReference w:id="1"/>
      </w:r>
      <w:r w:rsidRPr="00FF7976">
        <w:rPr>
          <w:rFonts w:ascii="FlandersArtSans-Regular" w:eastAsia="Times New Roman" w:hAnsi="FlandersArtSans-Regular" w:cs="Calibri"/>
          <w:b/>
          <w:iCs/>
          <w:lang w:val="nl-NL" w:eastAsia="nl-NL"/>
        </w:rPr>
        <w:t xml:space="preserve"> </w:t>
      </w:r>
    </w:p>
    <w:bookmarkStart w:id="4" w:name="_Hlk110410718"/>
    <w:p w14:paraId="6EDECB04" w14:textId="77777777" w:rsidR="00FF7976" w:rsidRPr="00FF7976" w:rsidRDefault="00FF7976" w:rsidP="00221034">
      <w:pPr>
        <w:autoSpaceDE w:val="0"/>
        <w:autoSpaceDN w:val="0"/>
        <w:adjustRightInd w:val="0"/>
        <w:ind w:right="946"/>
        <w:rPr>
          <w:rFonts w:ascii="FlandersArtSans-Regular" w:eastAsia="Times New Roman" w:hAnsi="FlandersArtSans-Regular" w:cs="Calibri"/>
          <w:b/>
          <w:bCs/>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bookmarkStart w:id="5" w:name="Selectievakje11"/>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bookmarkEnd w:id="5"/>
      <w:r w:rsidRPr="00FF7976">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geen de-minimissteun is verleend.</w:t>
      </w:r>
    </w:p>
    <w:p w14:paraId="741F3F7A" w14:textId="5B293D51" w:rsidR="00FF7976" w:rsidRDefault="00FF7976" w:rsidP="00221034">
      <w:pPr>
        <w:autoSpaceDE w:val="0"/>
        <w:autoSpaceDN w:val="0"/>
        <w:adjustRightInd w:val="0"/>
        <w:ind w:right="946"/>
        <w:jc w:val="both"/>
        <w:rPr>
          <w:rFonts w:ascii="FlandersArtSans-Regular" w:eastAsia="Times New Roman" w:hAnsi="FlandersArtSans-Regular" w:cs="Calibri"/>
          <w:lang w:val="nl-NL" w:eastAsia="nl-NL"/>
        </w:rPr>
      </w:pPr>
      <w:r w:rsidRPr="00FF7976">
        <w:rPr>
          <w:rFonts w:ascii="FlandersArtSans-Regular" w:eastAsia="Times New Roman" w:hAnsi="FlandersArtSans-Regular" w:cs="Calibri"/>
          <w:lang w:val="nl-NL" w:eastAsia="nl-NL"/>
        </w:rPr>
        <w:t xml:space="preserve">Over de periode van </w:t>
      </w:r>
      <w:bookmarkStart w:id="6" w:name="_Hlk134088975"/>
      <w:r w:rsidR="003D54D4">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bookmarkEnd w:id="6"/>
      <w:r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i/>
          <w:iCs/>
          <w:lang w:val="nl-NL" w:eastAsia="nl-NL"/>
        </w:rPr>
        <w:t xml:space="preserve">begindatum van het belastingjaar gelegen 2 jaar vóór de datum van ondertekening van de </w:t>
      </w:r>
      <w:proofErr w:type="spellStart"/>
      <w:r w:rsidRPr="00FF7976">
        <w:rPr>
          <w:rFonts w:ascii="FlandersArtSans-Regular" w:eastAsia="Times New Roman" w:hAnsi="FlandersArtSans-Regular" w:cs="Calibri"/>
          <w:i/>
          <w:iCs/>
          <w:lang w:val="nl-NL" w:eastAsia="nl-NL"/>
        </w:rPr>
        <w:t>de</w:t>
      </w:r>
      <w:proofErr w:type="spellEnd"/>
      <w:r w:rsidRPr="00FF7976">
        <w:rPr>
          <w:rFonts w:ascii="FlandersArtSans-Regular" w:eastAsia="Times New Roman" w:hAnsi="FlandersArtSans-Regular" w:cs="Calibri"/>
          <w:i/>
          <w:iCs/>
          <w:lang w:val="nl-NL" w:eastAsia="nl-NL"/>
        </w:rPr>
        <w:t xml:space="preserve"> </w:t>
      </w:r>
      <w:proofErr w:type="spellStart"/>
      <w:r w:rsidRPr="00FF7976">
        <w:rPr>
          <w:rFonts w:ascii="FlandersArtSans-Regular" w:eastAsia="Times New Roman" w:hAnsi="FlandersArtSans-Regular" w:cs="Calibri"/>
          <w:i/>
          <w:iCs/>
          <w:lang w:val="nl-NL" w:eastAsia="nl-NL"/>
        </w:rPr>
        <w:t>minimis</w:t>
      </w:r>
      <w:proofErr w:type="spellEnd"/>
      <w:r w:rsidRPr="00FF7976">
        <w:rPr>
          <w:rFonts w:ascii="FlandersArtSans-Regular" w:eastAsia="Times New Roman" w:hAnsi="FlandersArtSans-Regular" w:cs="Calibri"/>
          <w:i/>
          <w:iCs/>
          <w:lang w:val="nl-NL" w:eastAsia="nl-NL"/>
        </w:rPr>
        <w:t xml:space="preserve"> verklaring</w:t>
      </w:r>
      <w:r w:rsidRPr="00FF7976">
        <w:rPr>
          <w:rFonts w:ascii="FlandersArtSans-Regular" w:eastAsia="Times New Roman" w:hAnsi="FlandersArtSans-Regular" w:cs="Calibri"/>
          <w:lang w:val="nl-NL" w:eastAsia="nl-NL"/>
        </w:rPr>
        <w:t>) tot</w:t>
      </w:r>
      <w:r w:rsidRPr="00FF7976">
        <w:rPr>
          <w:rFonts w:ascii="FlandersArtSans-Regular" w:eastAsia="Times New Roman" w:hAnsi="FlandersArtSans-Regular" w:cs="Calibri"/>
          <w:highlight w:val="lightGray"/>
          <w:lang w:val="nl-NL" w:eastAsia="nl-NL"/>
        </w:rPr>
        <w:t xml:space="preserve"> </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r w:rsidRPr="00FF7976">
        <w:rPr>
          <w:rFonts w:ascii="FlandersArtSans-Regular" w:eastAsia="Times New Roman" w:hAnsi="FlandersArtSans-Regular" w:cs="Calibri"/>
          <w:i/>
          <w:lang w:val="nl-NL" w:eastAsia="nl-NL"/>
        </w:rPr>
        <w:t xml:space="preserve">datum van ondertekening van de </w:t>
      </w:r>
      <w:proofErr w:type="spellStart"/>
      <w:r w:rsidRPr="00FF7976">
        <w:rPr>
          <w:rFonts w:ascii="FlandersArtSans-Regular" w:eastAsia="Times New Roman" w:hAnsi="FlandersArtSans-Regular" w:cs="Calibri"/>
          <w:i/>
          <w:lang w:val="nl-NL" w:eastAsia="nl-NL"/>
        </w:rPr>
        <w:t>de</w:t>
      </w:r>
      <w:proofErr w:type="spellEnd"/>
      <w:r w:rsidRPr="00FF7976">
        <w:rPr>
          <w:rFonts w:ascii="FlandersArtSans-Regular" w:eastAsia="Times New Roman" w:hAnsi="FlandersArtSans-Regular" w:cs="Calibri"/>
          <w:i/>
          <w:lang w:val="nl-NL" w:eastAsia="nl-NL"/>
        </w:rPr>
        <w:t xml:space="preserve"> </w:t>
      </w:r>
      <w:proofErr w:type="spellStart"/>
      <w:r w:rsidRPr="00FF7976">
        <w:rPr>
          <w:rFonts w:ascii="FlandersArtSans-Regular" w:eastAsia="Times New Roman" w:hAnsi="FlandersArtSans-Regular" w:cs="Calibri"/>
          <w:i/>
          <w:lang w:val="nl-NL" w:eastAsia="nl-NL"/>
        </w:rPr>
        <w:t>minimis</w:t>
      </w:r>
      <w:proofErr w:type="spellEnd"/>
      <w:r w:rsidRPr="00FF7976">
        <w:rPr>
          <w:rFonts w:ascii="FlandersArtSans-Regular" w:eastAsia="Times New Roman" w:hAnsi="FlandersArtSans-Regular" w:cs="Calibri"/>
          <w:i/>
          <w:lang w:val="nl-NL" w:eastAsia="nl-NL"/>
        </w:rPr>
        <w:t xml:space="preserve"> verklaring</w:t>
      </w:r>
      <w:r w:rsidRPr="00FF7976">
        <w:rPr>
          <w:rFonts w:ascii="FlandersArtSans-Regular" w:eastAsia="Times New Roman" w:hAnsi="FlandersArtSans-Regular" w:cs="Calibri"/>
          <w:lang w:val="nl-NL" w:eastAsia="nl-NL"/>
        </w:rPr>
        <w:t>) is niet eerder de-minimissteun verleend.</w:t>
      </w:r>
    </w:p>
    <w:p w14:paraId="55093069" w14:textId="77777777" w:rsidR="00012639" w:rsidRPr="00FF7976" w:rsidRDefault="00012639" w:rsidP="00221034">
      <w:pPr>
        <w:autoSpaceDE w:val="0"/>
        <w:autoSpaceDN w:val="0"/>
        <w:adjustRightInd w:val="0"/>
        <w:ind w:right="946"/>
        <w:jc w:val="both"/>
        <w:rPr>
          <w:rFonts w:ascii="FlandersArtSans-Regular" w:eastAsia="Times New Roman" w:hAnsi="FlandersArtSans-Regular" w:cs="Calibri"/>
          <w:lang w:val="nl-NL" w:eastAsia="nl-NL"/>
        </w:rPr>
      </w:pPr>
    </w:p>
    <w:bookmarkEnd w:id="4"/>
    <w:p w14:paraId="57D51576" w14:textId="77777777" w:rsidR="00FF7976" w:rsidRPr="00FF7976" w:rsidRDefault="00FF7976" w:rsidP="00221034">
      <w:pPr>
        <w:autoSpaceDE w:val="0"/>
        <w:autoSpaceDN w:val="0"/>
        <w:adjustRightInd w:val="0"/>
        <w:ind w:right="946"/>
        <w:rPr>
          <w:rFonts w:ascii="FlandersArtSans-Regular" w:eastAsia="Times New Roman" w:hAnsi="FlandersArtSans-Regular" w:cs="Calibri"/>
          <w:b/>
          <w:bCs/>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FlandersArtSans-Regular" w:eastAsia="Times New Roman" w:hAnsi="FlandersArtSans-Regular"/>
          <w:sz w:val="20"/>
          <w:szCs w:val="20"/>
          <w:lang w:val="nl-NL" w:eastAsia="nl-NL"/>
        </w:rPr>
        <w:fldChar w:fldCharType="end"/>
      </w:r>
      <w:r w:rsidRPr="00FF7976">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de-minimissteun is verleend.</w:t>
      </w:r>
    </w:p>
    <w:p w14:paraId="77BBDED0" w14:textId="2E4AAA0F" w:rsidR="00E41EE7" w:rsidRDefault="00FF7976" w:rsidP="00E41EE7">
      <w:pPr>
        <w:autoSpaceDE w:val="0"/>
        <w:autoSpaceDN w:val="0"/>
        <w:adjustRightInd w:val="0"/>
        <w:ind w:right="946"/>
        <w:jc w:val="both"/>
        <w:rPr>
          <w:rFonts w:ascii="FlandersArtSans-Regular" w:eastAsia="Times New Roman" w:hAnsi="FlandersArtSans-Regular" w:cs="Calibri"/>
          <w:lang w:val="nl-NL" w:eastAsia="nl-NL"/>
        </w:rPr>
      </w:pPr>
      <w:r w:rsidRPr="00FF7976">
        <w:rPr>
          <w:rFonts w:ascii="FlandersArtSans-Regular" w:eastAsia="Times New Roman" w:hAnsi="FlandersArtSans-Regular" w:cs="Calibri"/>
          <w:lang w:val="nl-NL" w:eastAsia="nl-NL"/>
        </w:rPr>
        <w:t xml:space="preserve">Over de periode van </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lang w:val="nl-NL" w:eastAsia="nl-NL"/>
        </w:rPr>
        <w:t>(</w:t>
      </w:r>
      <w:r w:rsidRPr="00FF7976">
        <w:rPr>
          <w:rFonts w:ascii="FlandersArtSans-Regular" w:eastAsia="Times New Roman" w:hAnsi="FlandersArtSans-Regular" w:cs="Calibri"/>
          <w:i/>
          <w:iCs/>
          <w:lang w:val="nl-NL" w:eastAsia="nl-NL"/>
        </w:rPr>
        <w:t xml:space="preserve">begindatum van het belastingjaar gelegen 2 jaar vóór de datum van ondertekening de </w:t>
      </w:r>
      <w:proofErr w:type="spellStart"/>
      <w:r w:rsidRPr="00FF7976">
        <w:rPr>
          <w:rFonts w:ascii="FlandersArtSans-Regular" w:eastAsia="Times New Roman" w:hAnsi="FlandersArtSans-Regular" w:cs="Calibri"/>
          <w:i/>
          <w:iCs/>
          <w:lang w:val="nl-NL" w:eastAsia="nl-NL"/>
        </w:rPr>
        <w:t>minimis</w:t>
      </w:r>
      <w:proofErr w:type="spellEnd"/>
      <w:r w:rsidRPr="00FF7976">
        <w:rPr>
          <w:rFonts w:ascii="FlandersArtSans-Regular" w:eastAsia="Times New Roman" w:hAnsi="FlandersArtSans-Regular" w:cs="Calibri"/>
          <w:i/>
          <w:iCs/>
          <w:lang w:val="nl-NL" w:eastAsia="nl-NL"/>
        </w:rPr>
        <w:t xml:space="preserve"> verklaring</w:t>
      </w:r>
      <w:r w:rsidRPr="00FF7976">
        <w:rPr>
          <w:rFonts w:ascii="FlandersArtSans-Regular" w:eastAsia="Times New Roman" w:hAnsi="FlandersArtSans-Regular" w:cs="Calibri"/>
          <w:lang w:val="nl-NL" w:eastAsia="nl-NL"/>
        </w:rPr>
        <w:t>) tot</w:t>
      </w:r>
      <w:r w:rsidRPr="00FF7976">
        <w:rPr>
          <w:rFonts w:ascii="FlandersArtSans-Regular" w:eastAsia="Times New Roman" w:hAnsi="FlandersArtSans-Regular" w:cs="Calibri"/>
          <w:highlight w:val="lightGray"/>
          <w:lang w:val="nl-NL" w:eastAsia="nl-NL"/>
        </w:rPr>
        <w:t xml:space="preserve"> </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003D54D4" w:rsidRPr="00FF7976">
        <w:rPr>
          <w:rFonts w:ascii="FlandersArtSans-Regular" w:eastAsia="Times New Roman" w:hAnsi="FlandersArtSans-Regular" w:cs="Calibri"/>
          <w:highlight w:val="lightGray"/>
          <w:lang w:val="nl-NL" w:eastAsia="nl-NL"/>
        </w:rPr>
        <w:t>/</w:t>
      </w:r>
      <w:r w:rsidR="003D54D4">
        <w:rPr>
          <w:rFonts w:ascii="FlandersArtSans-Regular" w:eastAsia="Times New Roman" w:hAnsi="FlandersArtSans-Regular" w:cs="Calibri"/>
          <w:highlight w:val="lightGray"/>
          <w:lang w:val="nl-NL" w:eastAsia="nl-NL"/>
        </w:rPr>
        <w:t>……..</w:t>
      </w:r>
      <w:r w:rsidRPr="00FF7976">
        <w:rPr>
          <w:rFonts w:ascii="FlandersArtSans-Regular" w:eastAsia="Times New Roman" w:hAnsi="FlandersArtSans-Regular" w:cs="Calibri"/>
          <w:lang w:val="nl-NL" w:eastAsia="nl-NL"/>
        </w:rPr>
        <w:t xml:space="preserve"> (</w:t>
      </w:r>
      <w:r w:rsidRPr="00FF7976">
        <w:rPr>
          <w:rFonts w:ascii="FlandersArtSans-Regular" w:eastAsia="Times New Roman" w:hAnsi="FlandersArtSans-Regular" w:cs="Calibri"/>
          <w:i/>
          <w:lang w:val="nl-NL" w:eastAsia="nl-NL"/>
        </w:rPr>
        <w:t xml:space="preserve">datum van ondertekening van de </w:t>
      </w:r>
      <w:proofErr w:type="spellStart"/>
      <w:r w:rsidRPr="00FF7976">
        <w:rPr>
          <w:rFonts w:ascii="FlandersArtSans-Regular" w:eastAsia="Times New Roman" w:hAnsi="FlandersArtSans-Regular" w:cs="Calibri"/>
          <w:i/>
          <w:lang w:val="nl-NL" w:eastAsia="nl-NL"/>
        </w:rPr>
        <w:t>de</w:t>
      </w:r>
      <w:proofErr w:type="spellEnd"/>
      <w:r w:rsidRPr="00FF7976">
        <w:rPr>
          <w:rFonts w:ascii="FlandersArtSans-Regular" w:eastAsia="Times New Roman" w:hAnsi="FlandersArtSans-Regular" w:cs="Calibri"/>
          <w:i/>
          <w:lang w:val="nl-NL" w:eastAsia="nl-NL"/>
        </w:rPr>
        <w:t xml:space="preserve"> </w:t>
      </w:r>
      <w:proofErr w:type="spellStart"/>
      <w:r w:rsidRPr="00FF7976">
        <w:rPr>
          <w:rFonts w:ascii="FlandersArtSans-Regular" w:eastAsia="Times New Roman" w:hAnsi="FlandersArtSans-Regular" w:cs="Calibri"/>
          <w:i/>
          <w:lang w:val="nl-NL" w:eastAsia="nl-NL"/>
        </w:rPr>
        <w:t>minimis</w:t>
      </w:r>
      <w:proofErr w:type="spellEnd"/>
      <w:r w:rsidRPr="00FF7976">
        <w:rPr>
          <w:rFonts w:ascii="FlandersArtSans-Regular" w:eastAsia="Times New Roman" w:hAnsi="FlandersArtSans-Regular" w:cs="Calibri"/>
          <w:i/>
          <w:lang w:val="nl-NL" w:eastAsia="nl-NL"/>
        </w:rPr>
        <w:t xml:space="preserve"> verklaring</w:t>
      </w:r>
      <w:r w:rsidRPr="00FF7976">
        <w:rPr>
          <w:rFonts w:ascii="FlandersArtSans-Regular" w:eastAsia="Times New Roman" w:hAnsi="FlandersArtSans-Regular" w:cs="Calibri"/>
          <w:lang w:val="nl-NL" w:eastAsia="nl-NL"/>
        </w:rPr>
        <w:t xml:space="preserve">) is eerder de-minimissteun (in welk(e) vorm/doel dan ook) verleend voor een totaal bedrag van </w:t>
      </w:r>
      <w:r w:rsidRPr="00FF7976">
        <w:rPr>
          <w:rFonts w:ascii="FlandersArtSans-Regular" w:eastAsia="Times New Roman" w:hAnsi="FlandersArtSans-Regular" w:cs="Calibri"/>
          <w:highlight w:val="lightGray"/>
          <w:lang w:val="nl-NL" w:eastAsia="nl-NL"/>
        </w:rPr>
        <w:t xml:space="preserve">€ </w:t>
      </w:r>
      <w:r w:rsidR="00012639">
        <w:rPr>
          <w:rFonts w:ascii="FlandersArtSans-Regular" w:eastAsia="Times New Roman" w:hAnsi="FlandersArtSans-Regular" w:cs="Calibri"/>
          <w:highlight w:val="lightGray"/>
          <w:lang w:val="nl-NL" w:eastAsia="nl-NL"/>
        </w:rPr>
        <w:t xml:space="preserve">                        (</w:t>
      </w:r>
      <w:r w:rsidRPr="00FF7976">
        <w:rPr>
          <w:rFonts w:ascii="FlandersArtSans-Regular" w:eastAsia="Times New Roman" w:hAnsi="FlandersArtSans-Regular" w:cs="Calibri"/>
          <w:highlight w:val="lightGray"/>
          <w:lang w:val="nl-NL" w:eastAsia="nl-NL"/>
        </w:rPr>
        <w:t>bedrag</w:t>
      </w:r>
      <w:r w:rsidR="00012639">
        <w:rPr>
          <w:rFonts w:ascii="FlandersArtSans-Regular" w:eastAsia="Times New Roman" w:hAnsi="FlandersArtSans-Regular" w:cs="Calibri"/>
          <w:lang w:val="nl-NL" w:eastAsia="nl-NL"/>
        </w:rPr>
        <w:t>)</w:t>
      </w:r>
      <w:r w:rsidRPr="00FF7976">
        <w:rPr>
          <w:rFonts w:ascii="FlandersArtSans-Regular" w:eastAsia="Times New Roman" w:hAnsi="FlandersArtSans-Regular" w:cs="Calibri"/>
          <w:lang w:val="nl-NL" w:eastAsia="nl-NL"/>
        </w:rPr>
        <w:t>.</w:t>
      </w:r>
    </w:p>
    <w:p w14:paraId="016ACD81" w14:textId="77777777" w:rsidR="003D54D4" w:rsidRDefault="003D54D4" w:rsidP="00E41EE7">
      <w:pPr>
        <w:autoSpaceDE w:val="0"/>
        <w:autoSpaceDN w:val="0"/>
        <w:adjustRightInd w:val="0"/>
        <w:ind w:right="946"/>
        <w:jc w:val="both"/>
        <w:rPr>
          <w:rFonts w:ascii="FlandersArtSans-Regular" w:eastAsia="Times New Roman" w:hAnsi="FlandersArtSans-Regular" w:cs="Calibri"/>
          <w:lang w:val="nl-NL" w:eastAsia="nl-N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4A0" w:firstRow="1" w:lastRow="0" w:firstColumn="1" w:lastColumn="0" w:noHBand="0" w:noVBand="1"/>
      </w:tblPr>
      <w:tblGrid>
        <w:gridCol w:w="10485"/>
      </w:tblGrid>
      <w:tr w:rsidR="00A76832" w14:paraId="24650B8F" w14:textId="77777777" w:rsidTr="00012639">
        <w:trPr>
          <w:trHeight w:val="436"/>
        </w:trPr>
        <w:tc>
          <w:tcPr>
            <w:tcW w:w="10485" w:type="dxa"/>
            <w:tcBorders>
              <w:top w:val="nil"/>
              <w:left w:val="nil"/>
              <w:bottom w:val="nil"/>
              <w:right w:val="nil"/>
            </w:tcBorders>
            <w:shd w:val="clear" w:color="auto" w:fill="939393" w:themeFill="text1" w:themeFillTint="80"/>
            <w:hideMark/>
          </w:tcPr>
          <w:p w14:paraId="685BCA19" w14:textId="7D6E47D3" w:rsidR="00A76832" w:rsidRDefault="00A76832">
            <w:pPr>
              <w:rPr>
                <w:b/>
                <w:bCs/>
                <w:color w:val="FFFFFF"/>
                <w:sz w:val="24"/>
                <w:szCs w:val="24"/>
                <w:lang w:val="en-US" w:eastAsia="en-US" w:bidi="en-US"/>
              </w:rPr>
            </w:pPr>
            <w:r>
              <w:rPr>
                <w:b/>
                <w:bCs/>
                <w:color w:val="FFFFFF"/>
                <w:sz w:val="24"/>
                <w:szCs w:val="24"/>
                <w:lang w:val="en-US" w:eastAsia="en-US" w:bidi="en-US"/>
              </w:rPr>
              <w:t>Non-</w:t>
            </w:r>
            <w:proofErr w:type="spellStart"/>
            <w:r>
              <w:rPr>
                <w:b/>
                <w:bCs/>
                <w:color w:val="FFFFFF"/>
                <w:sz w:val="24"/>
                <w:szCs w:val="24"/>
                <w:lang w:val="en-US" w:eastAsia="en-US" w:bidi="en-US"/>
              </w:rPr>
              <w:t>cumul</w:t>
            </w:r>
            <w:proofErr w:type="spellEnd"/>
            <w:r>
              <w:rPr>
                <w:b/>
                <w:bCs/>
                <w:color w:val="FFFFFF"/>
                <w:sz w:val="24"/>
                <w:szCs w:val="24"/>
                <w:lang w:val="en-US" w:eastAsia="en-US" w:bidi="en-US"/>
              </w:rPr>
              <w:t xml:space="preserve"> </w:t>
            </w:r>
            <w:proofErr w:type="spellStart"/>
            <w:r>
              <w:rPr>
                <w:b/>
                <w:bCs/>
                <w:color w:val="FFFFFF"/>
                <w:sz w:val="24"/>
                <w:szCs w:val="24"/>
                <w:lang w:val="en-US" w:eastAsia="en-US" w:bidi="en-US"/>
              </w:rPr>
              <w:t>regeling</w:t>
            </w:r>
            <w:proofErr w:type="spellEnd"/>
          </w:p>
        </w:tc>
      </w:tr>
    </w:tbl>
    <w:p w14:paraId="32D8F48B" w14:textId="1AA98ADA" w:rsidR="00FF7976" w:rsidRDefault="00FF7976" w:rsidP="00BE353B">
      <w:pPr>
        <w:rPr>
          <w:lang w:val="nl-NL"/>
        </w:rPr>
      </w:pPr>
    </w:p>
    <w:p w14:paraId="0FC831B5" w14:textId="71AA095D" w:rsidR="00012639" w:rsidRPr="007E63D4" w:rsidRDefault="00012639" w:rsidP="007E63D4">
      <w:pPr>
        <w:autoSpaceDE w:val="0"/>
        <w:autoSpaceDN w:val="0"/>
        <w:adjustRightInd w:val="0"/>
        <w:rPr>
          <w:rFonts w:ascii="FlandersArtSans-Regular" w:eastAsia="Times New Roman" w:hAnsi="FlandersArtSans-Regular" w:cs="Calibri"/>
          <w:iCs/>
          <w:lang w:val="nl-NL" w:eastAsia="nl-NL"/>
        </w:rPr>
      </w:pPr>
      <w:r w:rsidRPr="00FF7976">
        <w:rPr>
          <w:rFonts w:ascii="FlandersArtSans-Regular" w:eastAsia="Times New Roman" w:hAnsi="FlandersArtSans-Regular" w:cs="Calibri"/>
          <w:iCs/>
          <w:lang w:val="nl-NL" w:eastAsia="nl-NL"/>
        </w:rPr>
        <w:t>Ik</w:t>
      </w:r>
      <w:r>
        <w:rPr>
          <w:rFonts w:ascii="FlandersArtSans-Regular" w:eastAsia="Times New Roman" w:hAnsi="FlandersArtSans-Regular" w:cs="Calibri"/>
          <w:iCs/>
          <w:lang w:val="nl-NL" w:eastAsia="nl-NL"/>
        </w:rPr>
        <w:t xml:space="preserve"> </w:t>
      </w:r>
      <w:r w:rsidRPr="00FF7976">
        <w:rPr>
          <w:rFonts w:ascii="FlandersArtSans-Regular" w:eastAsia="Times New Roman" w:hAnsi="FlandersArtSans-Regular" w:cs="Calibri"/>
          <w:iCs/>
          <w:lang w:val="nl-NL" w:eastAsia="nl-NL"/>
        </w:rPr>
        <w:t xml:space="preserve">verklaar dat aan de hierna genoemde </w:t>
      </w:r>
      <w:r w:rsidRPr="00FF7976">
        <w:rPr>
          <w:rFonts w:ascii="FlandersArtSans-Regular" w:eastAsia="Times New Roman" w:hAnsi="FlandersArtSans-Regular" w:cs="Calibri"/>
          <w:b/>
          <w:iCs/>
          <w:lang w:val="nl-NL" w:eastAsia="nl-NL"/>
        </w:rPr>
        <w:t>onderneming</w:t>
      </w:r>
      <w:r w:rsidRPr="00FF7976">
        <w:rPr>
          <w:rFonts w:ascii="FlandersArtSans-Regular" w:eastAsia="Times New Roman" w:hAnsi="FlandersArtSans-Regular" w:cs="Calibri"/>
          <w:iCs/>
          <w:vertAlign w:val="superscript"/>
          <w:lang w:val="nl-NL" w:eastAsia="nl-NL"/>
        </w:rPr>
        <w:footnoteReference w:id="2"/>
      </w:r>
      <w:r w:rsidRPr="00FF7976">
        <w:rPr>
          <w:rFonts w:ascii="FlandersArtSans-Regular" w:eastAsia="Times New Roman" w:hAnsi="FlandersArtSans-Regular" w:cs="Calibri"/>
          <w:b/>
          <w:iCs/>
          <w:lang w:val="nl-NL" w:eastAsia="nl-NL"/>
        </w:rPr>
        <w:t xml:space="preserve"> </w:t>
      </w:r>
    </w:p>
    <w:bookmarkStart w:id="7" w:name="_Hlk110410842"/>
    <w:p w14:paraId="6C402A7A" w14:textId="77AB022E" w:rsidR="00BA4717" w:rsidRDefault="00BA4717" w:rsidP="00BA4717">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geen steun is verleend</w:t>
      </w:r>
      <w:r>
        <w:rPr>
          <w:rFonts w:ascii="FlandersArtSans-Regular" w:eastAsia="Times New Roman" w:hAnsi="FlandersArtSans-Regular" w:cs="Calibri"/>
          <w:b/>
          <w:bCs/>
          <w:lang w:val="nl-NL" w:eastAsia="nl-NL"/>
        </w:rPr>
        <w:t xml:space="preserve"> </w:t>
      </w:r>
      <w:r w:rsidRPr="00BA4717">
        <w:rPr>
          <w:rFonts w:ascii="FlandersArtSans-Regular" w:eastAsia="Times New Roman" w:hAnsi="FlandersArtSans-Regular" w:cs="Calibri"/>
          <w:lang w:val="nl-NL" w:eastAsia="nl-NL"/>
        </w:rPr>
        <w:t>in het kader van het besluit van de Vlaamse Regering van 16 november 2012 tot toekenning van steun aan ondernemingen voor strategische ecologie-investeringen in het Vlaamse Gewest en het besluit van de Vlaamse Regering van 17 december 2010 tot toekenning van steun aan ondernemingen voor ecologie-investeringen in het Vlaamse Gewest</w:t>
      </w:r>
      <w:r w:rsidRPr="00FF7976">
        <w:rPr>
          <w:rFonts w:ascii="FlandersArtSans-Regular" w:eastAsia="Times New Roman" w:hAnsi="FlandersArtSans-Regular" w:cs="Calibri"/>
          <w:lang w:val="nl-NL" w:eastAsia="nl-NL"/>
        </w:rPr>
        <w:t>.</w:t>
      </w:r>
    </w:p>
    <w:bookmarkEnd w:id="7"/>
    <w:p w14:paraId="68FCC4DE" w14:textId="0FE114FF" w:rsidR="00806087" w:rsidRDefault="00806087" w:rsidP="00BA4717">
      <w:pPr>
        <w:autoSpaceDE w:val="0"/>
        <w:autoSpaceDN w:val="0"/>
        <w:adjustRightInd w:val="0"/>
        <w:ind w:right="946"/>
        <w:rPr>
          <w:rFonts w:ascii="FlandersArtSans-Regular" w:eastAsia="Times New Roman" w:hAnsi="FlandersArtSans-Regular" w:cs="Calibri"/>
          <w:lang w:val="nl-NL" w:eastAsia="nl-NL"/>
        </w:rPr>
      </w:pPr>
    </w:p>
    <w:p w14:paraId="3E959219" w14:textId="3A75B7F7" w:rsidR="00806087" w:rsidRDefault="00806087" w:rsidP="00806087">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 xml:space="preserve">geen </w:t>
      </w:r>
      <w:proofErr w:type="spellStart"/>
      <w:r>
        <w:rPr>
          <w:rFonts w:ascii="FlandersArtSans-Regular" w:eastAsia="Times New Roman" w:hAnsi="FlandersArtSans-Regular" w:cs="Calibri"/>
          <w:b/>
          <w:bCs/>
          <w:lang w:val="nl-NL" w:eastAsia="nl-NL"/>
        </w:rPr>
        <w:t>fluviuspremie</w:t>
      </w:r>
      <w:proofErr w:type="spellEnd"/>
      <w:r w:rsidRPr="00FF7976">
        <w:rPr>
          <w:rFonts w:ascii="FlandersArtSans-Regular" w:eastAsia="Times New Roman" w:hAnsi="FlandersArtSans-Regular" w:cs="Calibri"/>
          <w:b/>
          <w:bCs/>
          <w:lang w:val="nl-NL" w:eastAsia="nl-NL"/>
        </w:rPr>
        <w:t xml:space="preserve"> is verleend</w:t>
      </w:r>
      <w:r>
        <w:rPr>
          <w:rFonts w:ascii="FlandersArtSans-Regular" w:eastAsia="Times New Roman" w:hAnsi="FlandersArtSans-Regular" w:cs="Calibri"/>
          <w:b/>
          <w:bCs/>
          <w:lang w:val="nl-NL" w:eastAsia="nl-NL"/>
        </w:rPr>
        <w:t xml:space="preserve"> </w:t>
      </w:r>
      <w:r>
        <w:rPr>
          <w:rFonts w:ascii="FlandersArtSans-Regular" w:eastAsia="Times New Roman" w:hAnsi="FlandersArtSans-Regular" w:cs="Calibri"/>
          <w:lang w:val="nl-NL" w:eastAsia="nl-NL"/>
        </w:rPr>
        <w:t>voor dak- en gevelisolatie en asbestverwijdering</w:t>
      </w:r>
      <w:r w:rsidRPr="00FF7976">
        <w:rPr>
          <w:rFonts w:ascii="FlandersArtSans-Regular" w:eastAsia="Times New Roman" w:hAnsi="FlandersArtSans-Regular" w:cs="Calibri"/>
          <w:lang w:val="nl-NL" w:eastAsia="nl-NL"/>
        </w:rPr>
        <w:t>.</w:t>
      </w:r>
    </w:p>
    <w:p w14:paraId="712A586C" w14:textId="545C8493" w:rsidR="00806087" w:rsidRDefault="00806087" w:rsidP="00806087">
      <w:pPr>
        <w:autoSpaceDE w:val="0"/>
        <w:autoSpaceDN w:val="0"/>
        <w:adjustRightInd w:val="0"/>
        <w:ind w:right="946"/>
        <w:rPr>
          <w:rFonts w:ascii="FlandersArtSans-Regular" w:eastAsia="Times New Roman" w:hAnsi="FlandersArtSans-Regular" w:cs="Calibri"/>
          <w:lang w:val="nl-NL" w:eastAsia="nl-NL"/>
        </w:rPr>
      </w:pPr>
    </w:p>
    <w:p w14:paraId="093F4FBF" w14:textId="511F50A0" w:rsidR="00BA4717" w:rsidRPr="00221034" w:rsidRDefault="00806087" w:rsidP="00221034">
      <w:pPr>
        <w:autoSpaceDE w:val="0"/>
        <w:autoSpaceDN w:val="0"/>
        <w:adjustRightInd w:val="0"/>
        <w:ind w:right="946"/>
        <w:rPr>
          <w:rFonts w:ascii="FlandersArtSans-Regular" w:eastAsia="Times New Roman" w:hAnsi="FlandersArtSans-Regular" w:cs="Calibri"/>
          <w:lang w:val="nl-NL" w:eastAsia="nl-NL"/>
        </w:rPr>
      </w:pPr>
      <w:r w:rsidRPr="00FF7976">
        <w:rPr>
          <w:rFonts w:ascii="FlandersArtSans-Regular" w:eastAsia="Times New Roman" w:hAnsi="FlandersArtSans-Regular"/>
          <w:sz w:val="20"/>
          <w:szCs w:val="20"/>
          <w:lang w:val="nl-NL" w:eastAsia="nl-NL"/>
        </w:rPr>
        <w:fldChar w:fldCharType="begin">
          <w:ffData>
            <w:name w:val="Selectievakje11"/>
            <w:enabled/>
            <w:calcOnExit w:val="0"/>
            <w:checkBox>
              <w:sizeAuto/>
              <w:default w:val="0"/>
              <w:checked w:val="0"/>
            </w:checkBox>
          </w:ffData>
        </w:fldChar>
      </w:r>
      <w:r w:rsidRPr="00FF7976">
        <w:rPr>
          <w:rFonts w:ascii="FlandersArtSans-Regular" w:eastAsia="Times New Roman" w:hAnsi="FlandersArtSans-Regular"/>
          <w:sz w:val="20"/>
          <w:szCs w:val="20"/>
          <w:lang w:val="nl-NL" w:eastAsia="nl-NL"/>
        </w:rPr>
        <w:instrText xml:space="preserve"> FORMCHECKBOX </w:instrText>
      </w:r>
      <w:r w:rsidR="00000000">
        <w:rPr>
          <w:rFonts w:ascii="FlandersArtSans-Regular" w:eastAsia="Times New Roman" w:hAnsi="FlandersArtSans-Regular"/>
          <w:sz w:val="20"/>
          <w:szCs w:val="20"/>
          <w:lang w:val="nl-NL" w:eastAsia="nl-NL"/>
        </w:rPr>
      </w:r>
      <w:r w:rsidR="00000000">
        <w:rPr>
          <w:rFonts w:ascii="FlandersArtSans-Regular" w:eastAsia="Times New Roman" w:hAnsi="FlandersArtSans-Regular"/>
          <w:sz w:val="20"/>
          <w:szCs w:val="20"/>
          <w:lang w:val="nl-NL" w:eastAsia="nl-NL"/>
        </w:rPr>
        <w:fldChar w:fldCharType="separate"/>
      </w:r>
      <w:r w:rsidRPr="00FF7976">
        <w:rPr>
          <w:rFonts w:ascii="Arial" w:eastAsia="Times New Roman" w:hAnsi="Arial"/>
          <w:sz w:val="20"/>
          <w:szCs w:val="24"/>
          <w:lang w:val="nl-NL" w:eastAsia="nl-NL"/>
        </w:rPr>
        <w:fldChar w:fldCharType="end"/>
      </w:r>
      <w:r w:rsidRPr="00FF7976">
        <w:rPr>
          <w:rFonts w:ascii="FlandersArtSans-Regular" w:eastAsia="Times New Roman" w:hAnsi="FlandersArtSans-Regular"/>
          <w:sz w:val="20"/>
          <w:szCs w:val="20"/>
          <w:lang w:val="nl-NL" w:eastAsia="nl-NL"/>
        </w:rPr>
        <w:t xml:space="preserve"> </w:t>
      </w:r>
      <w:r w:rsidR="00012639">
        <w:rPr>
          <w:rFonts w:ascii="FlandersArtSans-Regular" w:eastAsia="Times New Roman" w:hAnsi="FlandersArtSans-Regular"/>
          <w:sz w:val="20"/>
          <w:szCs w:val="20"/>
          <w:lang w:val="nl-NL" w:eastAsia="nl-NL"/>
        </w:rPr>
        <w:t xml:space="preserve"> </w:t>
      </w:r>
      <w:r w:rsidRPr="00FF7976">
        <w:rPr>
          <w:rFonts w:ascii="FlandersArtSans-Regular" w:eastAsia="Times New Roman" w:hAnsi="FlandersArtSans-Regular" w:cs="Calibri"/>
          <w:b/>
          <w:bCs/>
          <w:lang w:val="nl-NL" w:eastAsia="nl-NL"/>
        </w:rPr>
        <w:t>geen steun is verleend</w:t>
      </w:r>
      <w:r>
        <w:rPr>
          <w:rFonts w:ascii="FlandersArtSans-Regular" w:eastAsia="Times New Roman" w:hAnsi="FlandersArtSans-Regular" w:cs="Calibri"/>
          <w:b/>
          <w:bCs/>
          <w:lang w:val="nl-NL" w:eastAsia="nl-NL"/>
        </w:rPr>
        <w:t xml:space="preserve"> </w:t>
      </w:r>
      <w:r w:rsidR="009E0A08">
        <w:rPr>
          <w:rFonts w:ascii="FlandersArtSans-Regular" w:eastAsia="Times New Roman" w:hAnsi="FlandersArtSans-Regular" w:cs="Calibri"/>
          <w:lang w:val="nl-NL" w:eastAsia="nl-NL"/>
        </w:rPr>
        <w:t>voor de scope vermeld in artikel 3 van het sectorprotocol asbestveilige zorg</w:t>
      </w:r>
      <w:r w:rsidR="00486AFA">
        <w:rPr>
          <w:rFonts w:ascii="FlandersArtSans-Regular" w:eastAsia="Times New Roman" w:hAnsi="FlandersArtSans-Regular" w:cs="Calibri"/>
          <w:lang w:val="nl-NL" w:eastAsia="nl-NL"/>
        </w:rPr>
        <w:t xml:space="preserve"> </w:t>
      </w:r>
      <w:r w:rsidR="00486AFA" w:rsidRPr="00486AFA">
        <w:rPr>
          <w:rFonts w:ascii="FlandersArtSans-Regular" w:eastAsia="Times New Roman" w:hAnsi="FlandersArtSans-Regular" w:cs="Calibri"/>
          <w:lang w:val="nl-NL" w:eastAsia="nl-NL"/>
        </w:rPr>
        <w:t>via andere OVAM-instrumenten zoals het sectorprotocol Scholen</w:t>
      </w:r>
      <w:r w:rsidRPr="00FF7976">
        <w:rPr>
          <w:rFonts w:ascii="FlandersArtSans-Regular" w:eastAsia="Times New Roman" w:hAnsi="FlandersArtSans-Regular" w:cs="Calibri"/>
          <w:lang w:val="nl-NL" w:eastAsia="nl-NL"/>
        </w:rPr>
        <w:t>.</w:t>
      </w:r>
    </w:p>
    <w:p w14:paraId="2D247FD7" w14:textId="77777777" w:rsidR="00055090" w:rsidRDefault="00055090" w:rsidP="00950ED3">
      <w:pPr>
        <w:tabs>
          <w:tab w:val="left" w:pos="8878"/>
        </w:tabs>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57D14BDD" w14:textId="77777777" w:rsidTr="00C74247">
        <w:trPr>
          <w:trHeight w:hRule="exact" w:val="436"/>
        </w:trPr>
        <w:tc>
          <w:tcPr>
            <w:tcW w:w="10490" w:type="dxa"/>
            <w:tcBorders>
              <w:top w:val="nil"/>
              <w:left w:val="nil"/>
              <w:bottom w:val="nil"/>
              <w:right w:val="nil"/>
            </w:tcBorders>
            <w:shd w:val="clear" w:color="auto" w:fill="939393" w:themeFill="text1" w:themeFillTint="80"/>
          </w:tcPr>
          <w:p w14:paraId="0203689F" w14:textId="77777777" w:rsidR="00BE353B" w:rsidRPr="007E3803" w:rsidRDefault="00BE353B" w:rsidP="00C74247">
            <w:pPr>
              <w:rPr>
                <w:b/>
                <w:bCs/>
                <w:color w:val="FFFFFF"/>
                <w:sz w:val="24"/>
                <w:szCs w:val="24"/>
              </w:rPr>
            </w:pPr>
            <w:r>
              <w:rPr>
                <w:b/>
                <w:bCs/>
                <w:color w:val="FFFFFF"/>
                <w:sz w:val="24"/>
                <w:szCs w:val="24"/>
              </w:rPr>
              <w:t>Melding van wijzigingen</w:t>
            </w:r>
          </w:p>
        </w:tc>
      </w:tr>
    </w:tbl>
    <w:p w14:paraId="13584EA8" w14:textId="77777777" w:rsidR="00BE353B" w:rsidRDefault="00BE353B" w:rsidP="00BE353B"/>
    <w:p w14:paraId="3DCE46B1" w14:textId="77777777" w:rsidR="00BE353B" w:rsidRDefault="00BE353B" w:rsidP="00BE353B">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213CAA">
        <w:t>Ik verklaar dat de onderneming de OVAM alles zal melden dat een invloed heeft op de naleving van de voorwaarden van de steunreglementering, op de toekenning en op de uitbetaling van de subsidie, zoals bijvoorbeeld:</w:t>
      </w:r>
    </w:p>
    <w:p w14:paraId="6692D488" w14:textId="3EBD3A16" w:rsidR="00BE353B" w:rsidRDefault="00DB737C" w:rsidP="00221034">
      <w:pPr>
        <w:pStyle w:val="Lijstalinea"/>
        <w:numPr>
          <w:ilvl w:val="0"/>
          <w:numId w:val="12"/>
        </w:numPr>
      </w:pPr>
      <w:r>
        <w:t>Het niet meer gebruiken van het beoogde gebouw</w:t>
      </w:r>
      <w:r w:rsidR="001F3EB8">
        <w:t xml:space="preserve"> voor zorgverlening die erkend is of die voldoet </w:t>
      </w:r>
      <w:r w:rsidR="001F3EB8" w:rsidRPr="001F3EB8">
        <w:t>aan de wettelijke voorwaarden om zorg- en dienstverlening te organiseren in het kader van de persoonsgebonden aangelegenheden</w:t>
      </w:r>
      <w:r w:rsidR="001F3EB8">
        <w:t xml:space="preserve">, binnen de 20 jaar na de uitvoering van de </w:t>
      </w:r>
      <w:r w:rsidR="00D30859">
        <w:t>asbestverwijderings</w:t>
      </w:r>
      <w:r w:rsidR="001F3EB8">
        <w:t>werken.</w:t>
      </w:r>
    </w:p>
    <w:p w14:paraId="0190F4F4" w14:textId="3111EF16" w:rsidR="00055090" w:rsidRPr="007E3803" w:rsidRDefault="004B5E52" w:rsidP="00055090">
      <w:pPr>
        <w:rPr>
          <w:u w:val="dotted"/>
        </w:rPr>
      </w:pPr>
      <w:r>
        <w:rPr>
          <w:u w:val="dotted"/>
        </w:rPr>
        <w:br w:type="page"/>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055090" w:rsidRPr="00FA722E" w14:paraId="138ED599" w14:textId="77777777" w:rsidTr="00311674">
        <w:trPr>
          <w:trHeight w:hRule="exact" w:val="436"/>
        </w:trPr>
        <w:tc>
          <w:tcPr>
            <w:tcW w:w="10490" w:type="dxa"/>
            <w:tcBorders>
              <w:top w:val="nil"/>
              <w:left w:val="nil"/>
              <w:bottom w:val="nil"/>
              <w:right w:val="nil"/>
            </w:tcBorders>
            <w:shd w:val="clear" w:color="auto" w:fill="939393" w:themeFill="text1" w:themeFillTint="80"/>
          </w:tcPr>
          <w:p w14:paraId="3D62D4E9" w14:textId="1197275F" w:rsidR="00055090" w:rsidRPr="007E3803" w:rsidRDefault="00055090" w:rsidP="00311674">
            <w:pPr>
              <w:rPr>
                <w:b/>
                <w:bCs/>
                <w:color w:val="FFFFFF"/>
                <w:sz w:val="24"/>
                <w:szCs w:val="24"/>
              </w:rPr>
            </w:pPr>
            <w:r>
              <w:rPr>
                <w:b/>
                <w:bCs/>
                <w:color w:val="FFFFFF"/>
                <w:sz w:val="24"/>
                <w:szCs w:val="24"/>
              </w:rPr>
              <w:lastRenderedPageBreak/>
              <w:t>Naleving van de wetgeving en controle</w:t>
            </w:r>
          </w:p>
        </w:tc>
      </w:tr>
    </w:tbl>
    <w:p w14:paraId="4DDF3234" w14:textId="77777777" w:rsidR="00E41EE7" w:rsidRDefault="00E41EE7" w:rsidP="009E0A08">
      <w:pPr>
        <w:rPr>
          <w:i/>
          <w:iCs/>
        </w:rPr>
      </w:pPr>
    </w:p>
    <w:p w14:paraId="0D9454FF" w14:textId="128D32B6" w:rsidR="009E0A08" w:rsidRDefault="009E0A08" w:rsidP="009E0A08">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de onderneming </w:t>
      </w:r>
      <w:r w:rsidRPr="009E0A08">
        <w:rPr>
          <w:lang w:bidi="en-US"/>
        </w:rPr>
        <w:t>geen fiscale schulden of achterstallige schulden bij de Rijksdienst voor Sociale Zekerheid</w:t>
      </w:r>
      <w:r>
        <w:rPr>
          <w:lang w:bidi="en-US"/>
        </w:rPr>
        <w:t xml:space="preserve"> heeft.</w:t>
      </w:r>
    </w:p>
    <w:p w14:paraId="710726FE" w14:textId="77777777" w:rsidR="00055090" w:rsidRDefault="00055090" w:rsidP="00055090"/>
    <w:p w14:paraId="3A6FDE7A" w14:textId="715DD3F3" w:rsidR="00055090" w:rsidRDefault="00055090" w:rsidP="00055090">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Ik geef toestemming aan de OVAM om elk onderzoek of elke controle te doen die noodzakelijk is voor de behandeling</w:t>
      </w:r>
      <w:r w:rsidR="003B7F6E">
        <w:rPr>
          <w:lang w:bidi="en-US"/>
        </w:rPr>
        <w:t xml:space="preserve"> </w:t>
      </w:r>
      <w:r>
        <w:rPr>
          <w:lang w:bidi="en-US"/>
        </w:rPr>
        <w:t>en opvolging</w:t>
      </w:r>
      <w:r w:rsidRPr="003E5FCF">
        <w:rPr>
          <w:lang w:bidi="en-US"/>
        </w:rPr>
        <w:t xml:space="preserve"> van deze aanvraag. De onderneming zal daarvoor de nodige inlichtingen verschaffen en de nodige </w:t>
      </w:r>
      <w:proofErr w:type="spellStart"/>
      <w:r w:rsidRPr="003E5FCF">
        <w:rPr>
          <w:lang w:bidi="en-US"/>
        </w:rPr>
        <w:t>stavingsdocumenten</w:t>
      </w:r>
      <w:proofErr w:type="spellEnd"/>
      <w:r w:rsidRPr="003E5FCF">
        <w:rPr>
          <w:lang w:bidi="en-US"/>
        </w:rPr>
        <w:t xml:space="preserve"> voorleggen</w:t>
      </w:r>
      <w:r w:rsidRPr="00EE0F60">
        <w:t>.</w:t>
      </w:r>
    </w:p>
    <w:p w14:paraId="2FFBF5CA" w14:textId="77777777" w:rsidR="004058E7" w:rsidRDefault="004058E7" w:rsidP="004058E7"/>
    <w:p w14:paraId="70110CD0" w14:textId="77777777" w:rsidR="004058E7" w:rsidRDefault="004058E7" w:rsidP="004058E7">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Pr>
          <w:lang w:bidi="en-US"/>
        </w:rPr>
        <w:t>verbind mij ertoe om onrechtmatig verkregen subsidies terug te betalen.</w:t>
      </w:r>
    </w:p>
    <w:p w14:paraId="74DFAE59" w14:textId="77777777" w:rsidR="00BE353B"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453232" w:rsidRPr="00FA722E" w14:paraId="6E4E6906" w14:textId="77777777" w:rsidTr="008407A0">
        <w:trPr>
          <w:trHeight w:hRule="exact" w:val="436"/>
        </w:trPr>
        <w:tc>
          <w:tcPr>
            <w:tcW w:w="10490" w:type="dxa"/>
            <w:tcBorders>
              <w:top w:val="nil"/>
              <w:left w:val="nil"/>
              <w:bottom w:val="nil"/>
              <w:right w:val="nil"/>
            </w:tcBorders>
            <w:shd w:val="clear" w:color="auto" w:fill="939393" w:themeFill="text1" w:themeFillTint="80"/>
          </w:tcPr>
          <w:p w14:paraId="22E2B535" w14:textId="5C732063" w:rsidR="00453232" w:rsidRPr="007E3803" w:rsidRDefault="00453232" w:rsidP="008407A0">
            <w:pPr>
              <w:rPr>
                <w:b/>
                <w:bCs/>
                <w:color w:val="FFFFFF"/>
                <w:sz w:val="24"/>
                <w:szCs w:val="24"/>
              </w:rPr>
            </w:pPr>
            <w:proofErr w:type="spellStart"/>
            <w:r>
              <w:rPr>
                <w:b/>
                <w:bCs/>
                <w:color w:val="FFFFFF"/>
                <w:sz w:val="24"/>
                <w:szCs w:val="24"/>
              </w:rPr>
              <w:t>BTW-tarieven</w:t>
            </w:r>
            <w:proofErr w:type="spellEnd"/>
          </w:p>
        </w:tc>
      </w:tr>
    </w:tbl>
    <w:p w14:paraId="512002EA" w14:textId="77777777" w:rsidR="00453232" w:rsidRDefault="00453232" w:rsidP="00453232">
      <w:pPr>
        <w:rPr>
          <w:i/>
          <w:iCs/>
        </w:rPr>
      </w:pPr>
    </w:p>
    <w:p w14:paraId="371F7CEA" w14:textId="3A4E4ABB" w:rsidR="00453232" w:rsidRDefault="00453232" w:rsidP="00453232">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000000">
        <w:rPr>
          <w:i/>
          <w:iCs/>
        </w:rPr>
      </w:r>
      <w:r w:rsidR="00000000">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 xml:space="preserve">verklaar dat </w:t>
      </w:r>
      <w:r>
        <w:rPr>
          <w:lang w:bidi="en-US"/>
        </w:rPr>
        <w:t xml:space="preserve">voor de verbouwing van de </w:t>
      </w:r>
      <w:r w:rsidR="00BD2CB2">
        <w:rPr>
          <w:lang w:bidi="en-US"/>
        </w:rPr>
        <w:t>gebouwen</w:t>
      </w:r>
      <w:r w:rsidR="00930C37">
        <w:rPr>
          <w:lang w:bidi="en-US"/>
        </w:rPr>
        <w:t>/gebouwdelen</w:t>
      </w:r>
      <w:r w:rsidR="00BD2CB2">
        <w:rPr>
          <w:lang w:bidi="en-US"/>
        </w:rPr>
        <w:t xml:space="preserve"> van de voorziening een </w:t>
      </w:r>
      <w:proofErr w:type="spellStart"/>
      <w:r w:rsidR="00BD2CB2">
        <w:rPr>
          <w:lang w:bidi="en-US"/>
        </w:rPr>
        <w:t>BTW-tarief</w:t>
      </w:r>
      <w:proofErr w:type="spellEnd"/>
      <w:r w:rsidR="00BD2CB2">
        <w:rPr>
          <w:lang w:bidi="en-US"/>
        </w:rPr>
        <w:t xml:space="preserve"> van ……………………... %</w:t>
      </w:r>
      <w:r w:rsidR="00930C37">
        <w:rPr>
          <w:lang w:bidi="en-US"/>
        </w:rPr>
        <w:t xml:space="preserve"> geldt.</w:t>
      </w:r>
    </w:p>
    <w:p w14:paraId="72AE46E5" w14:textId="77777777" w:rsidR="00453232" w:rsidRPr="007E3803" w:rsidRDefault="00453232"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E0F60" w:rsidRPr="00FA722E" w14:paraId="4BBC7854" w14:textId="77777777" w:rsidTr="00D16377">
        <w:trPr>
          <w:trHeight w:hRule="exact" w:val="436"/>
        </w:trPr>
        <w:tc>
          <w:tcPr>
            <w:tcW w:w="10490" w:type="dxa"/>
            <w:tcBorders>
              <w:top w:val="nil"/>
              <w:left w:val="nil"/>
              <w:bottom w:val="nil"/>
              <w:right w:val="nil"/>
            </w:tcBorders>
            <w:shd w:val="clear" w:color="auto" w:fill="939393" w:themeFill="text1" w:themeFillTint="80"/>
          </w:tcPr>
          <w:p w14:paraId="7F85D154" w14:textId="1EEAF3F6" w:rsidR="00EE0F60" w:rsidRPr="007E3803" w:rsidRDefault="00EE0F60" w:rsidP="00D16377">
            <w:pPr>
              <w:rPr>
                <w:b/>
                <w:bCs/>
                <w:color w:val="FFFFFF"/>
                <w:sz w:val="24"/>
                <w:szCs w:val="24"/>
              </w:rPr>
            </w:pPr>
            <w:r>
              <w:rPr>
                <w:b/>
                <w:bCs/>
                <w:color w:val="FFFFFF"/>
                <w:sz w:val="24"/>
                <w:szCs w:val="24"/>
              </w:rPr>
              <w:t>Ondertekening</w:t>
            </w:r>
          </w:p>
        </w:tc>
      </w:tr>
    </w:tbl>
    <w:p w14:paraId="6CB804E3" w14:textId="77777777" w:rsidR="00EE57A4" w:rsidRDefault="00EE57A4" w:rsidP="00EE57A4">
      <w:r w:rsidRPr="00EE0F60">
        <w:t>I</w:t>
      </w:r>
      <w:r>
        <w:t>k</w:t>
      </w:r>
      <w:r w:rsidRPr="00EE0F60">
        <w:t xml:space="preserve">, als rechtsgeldige vertegenwoordiger of gemandateerde van de rechtsgeldige vertegenwoordiger, verklaar ten aanzien van de OVAM, dat alle gegevens </w:t>
      </w:r>
      <w:r>
        <w:t>op dit formulier</w:t>
      </w:r>
      <w:r w:rsidRPr="00EE0F60">
        <w:t xml:space="preserve"> naar waarheid zijn ingevuld.</w:t>
      </w:r>
    </w:p>
    <w:tbl>
      <w:tblPr>
        <w:tblW w:w="10485" w:type="dxa"/>
        <w:tblLayout w:type="fixed"/>
        <w:tblCellMar>
          <w:top w:w="57" w:type="dxa"/>
          <w:left w:w="57" w:type="dxa"/>
          <w:right w:w="57" w:type="dxa"/>
        </w:tblCellMar>
        <w:tblLook w:val="0000" w:firstRow="0" w:lastRow="0" w:firstColumn="0" w:lastColumn="0" w:noHBand="0" w:noVBand="0"/>
      </w:tblPr>
      <w:tblGrid>
        <w:gridCol w:w="2637"/>
        <w:gridCol w:w="567"/>
        <w:gridCol w:w="425"/>
        <w:gridCol w:w="709"/>
        <w:gridCol w:w="425"/>
        <w:gridCol w:w="567"/>
        <w:gridCol w:w="709"/>
        <w:gridCol w:w="4446"/>
      </w:tblGrid>
      <w:tr w:rsidR="00EE57A4" w:rsidRPr="003D114E" w14:paraId="1DE385CF" w14:textId="77777777" w:rsidTr="00EE57A4">
        <w:trPr>
          <w:trHeight w:val="283"/>
        </w:trPr>
        <w:tc>
          <w:tcPr>
            <w:tcW w:w="2637" w:type="dxa"/>
            <w:shd w:val="clear" w:color="auto" w:fill="auto"/>
          </w:tcPr>
          <w:p w14:paraId="28E04E44" w14:textId="77777777" w:rsidR="00EE57A4" w:rsidRPr="003D114E" w:rsidRDefault="00EE57A4" w:rsidP="000B7F76">
            <w:pPr>
              <w:jc w:val="right"/>
              <w:rPr>
                <w:rStyle w:val="Zwaar"/>
                <w:b w:val="0"/>
              </w:rPr>
            </w:pPr>
            <w:r w:rsidRPr="003D114E">
              <w:t>datum</w:t>
            </w:r>
          </w:p>
        </w:tc>
        <w:tc>
          <w:tcPr>
            <w:tcW w:w="567" w:type="dxa"/>
            <w:shd w:val="clear" w:color="auto" w:fill="auto"/>
            <w:vAlign w:val="bottom"/>
          </w:tcPr>
          <w:p w14:paraId="402759B9" w14:textId="77777777" w:rsidR="00EE57A4" w:rsidRPr="003D114E" w:rsidRDefault="00EE57A4" w:rsidP="000B7F76">
            <w:pPr>
              <w:jc w:val="right"/>
              <w:rPr>
                <w:sz w:val="14"/>
                <w:szCs w:val="14"/>
              </w:rPr>
            </w:pPr>
            <w:r w:rsidRPr="003D114E">
              <w:rPr>
                <w:sz w:val="14"/>
                <w:szCs w:val="14"/>
              </w:rPr>
              <w:t>dag</w:t>
            </w:r>
          </w:p>
        </w:tc>
        <w:tc>
          <w:tcPr>
            <w:tcW w:w="425" w:type="dxa"/>
            <w:shd w:val="clear" w:color="auto" w:fill="auto"/>
          </w:tcPr>
          <w:p w14:paraId="40A9F1F0"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shd w:val="clear" w:color="auto" w:fill="auto"/>
            <w:vAlign w:val="bottom"/>
          </w:tcPr>
          <w:p w14:paraId="52B354F6" w14:textId="77777777" w:rsidR="00EE57A4" w:rsidRPr="003D114E" w:rsidRDefault="00EE57A4" w:rsidP="000B7F76">
            <w:pPr>
              <w:jc w:val="right"/>
              <w:rPr>
                <w:sz w:val="14"/>
                <w:szCs w:val="14"/>
              </w:rPr>
            </w:pPr>
            <w:r w:rsidRPr="003D114E">
              <w:rPr>
                <w:sz w:val="14"/>
                <w:szCs w:val="14"/>
              </w:rPr>
              <w:t>maand</w:t>
            </w:r>
          </w:p>
        </w:tc>
        <w:tc>
          <w:tcPr>
            <w:tcW w:w="425" w:type="dxa"/>
            <w:shd w:val="clear" w:color="auto" w:fill="auto"/>
          </w:tcPr>
          <w:p w14:paraId="44CF33DD"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shd w:val="clear" w:color="auto" w:fill="auto"/>
            <w:vAlign w:val="bottom"/>
          </w:tcPr>
          <w:p w14:paraId="5C057E99" w14:textId="77777777" w:rsidR="00EE57A4" w:rsidRPr="003D114E" w:rsidRDefault="00EE57A4" w:rsidP="000B7F76">
            <w:pPr>
              <w:jc w:val="right"/>
              <w:rPr>
                <w:sz w:val="14"/>
                <w:szCs w:val="14"/>
              </w:rPr>
            </w:pPr>
            <w:r w:rsidRPr="003D114E">
              <w:rPr>
                <w:sz w:val="14"/>
                <w:szCs w:val="14"/>
              </w:rPr>
              <w:t>jaar</w:t>
            </w:r>
          </w:p>
        </w:tc>
        <w:tc>
          <w:tcPr>
            <w:tcW w:w="709" w:type="dxa"/>
            <w:shd w:val="clear" w:color="auto" w:fill="auto"/>
          </w:tcPr>
          <w:p w14:paraId="59D6A133"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446" w:type="dxa"/>
            <w:shd w:val="clear" w:color="auto" w:fill="auto"/>
          </w:tcPr>
          <w:p w14:paraId="19F317C4" w14:textId="77777777" w:rsidR="00EE57A4" w:rsidRPr="003D114E" w:rsidRDefault="00EE57A4" w:rsidP="000B7F76"/>
        </w:tc>
      </w:tr>
      <w:tr w:rsidR="00EE57A4" w:rsidRPr="00A57232" w14:paraId="4DB5314A" w14:textId="77777777" w:rsidTr="00E41EE7">
        <w:trPr>
          <w:trHeight w:val="214"/>
        </w:trPr>
        <w:tc>
          <w:tcPr>
            <w:tcW w:w="2637" w:type="dxa"/>
            <w:shd w:val="clear" w:color="auto" w:fill="auto"/>
            <w:vAlign w:val="bottom"/>
          </w:tcPr>
          <w:p w14:paraId="3C91143E" w14:textId="77777777" w:rsidR="00EE57A4" w:rsidRPr="00A57232" w:rsidRDefault="00EE57A4" w:rsidP="000B7F76">
            <w:pPr>
              <w:spacing w:after="100"/>
              <w:jc w:val="right"/>
            </w:pPr>
            <w:r>
              <w:t>naam onderneming</w:t>
            </w:r>
          </w:p>
        </w:tc>
        <w:tc>
          <w:tcPr>
            <w:tcW w:w="7848" w:type="dxa"/>
            <w:gridSpan w:val="7"/>
            <w:shd w:val="clear" w:color="auto" w:fill="auto"/>
            <w:vAlign w:val="bottom"/>
          </w:tcPr>
          <w:p w14:paraId="24C25149" w14:textId="77777777" w:rsidR="00EE57A4" w:rsidRDefault="00EE57A4" w:rsidP="000B7F76">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A57232" w14:paraId="53A5CFF9" w14:textId="77777777" w:rsidTr="00E41EE7">
        <w:trPr>
          <w:trHeight w:val="361"/>
        </w:trPr>
        <w:tc>
          <w:tcPr>
            <w:tcW w:w="2637" w:type="dxa"/>
            <w:shd w:val="clear" w:color="auto" w:fill="auto"/>
            <w:vAlign w:val="bottom"/>
          </w:tcPr>
          <w:p w14:paraId="3B30C092" w14:textId="77777777" w:rsidR="00EE57A4" w:rsidRPr="00A57232" w:rsidRDefault="00EE57A4" w:rsidP="000B7F76">
            <w:pPr>
              <w:spacing w:after="100"/>
              <w:jc w:val="right"/>
            </w:pPr>
            <w:r w:rsidRPr="00A57232">
              <w:t>handtekening</w:t>
            </w:r>
          </w:p>
        </w:tc>
        <w:tc>
          <w:tcPr>
            <w:tcW w:w="7848" w:type="dxa"/>
            <w:gridSpan w:val="7"/>
            <w:shd w:val="clear" w:color="auto" w:fill="auto"/>
            <w:vAlign w:val="bottom"/>
          </w:tcPr>
          <w:p w14:paraId="58586EF7" w14:textId="77777777" w:rsidR="00EE57A4" w:rsidRPr="00A57232" w:rsidRDefault="00EE57A4" w:rsidP="000B7F76">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3D114E" w14:paraId="20BB63B9" w14:textId="77777777" w:rsidTr="000B7F76">
        <w:trPr>
          <w:trHeight w:val="340"/>
        </w:trPr>
        <w:tc>
          <w:tcPr>
            <w:tcW w:w="2637" w:type="dxa"/>
            <w:shd w:val="clear" w:color="auto" w:fill="auto"/>
          </w:tcPr>
          <w:p w14:paraId="1B285FEC" w14:textId="77777777" w:rsidR="00EE57A4" w:rsidRPr="003D114E" w:rsidRDefault="00EE57A4" w:rsidP="000B7F76">
            <w:pPr>
              <w:jc w:val="right"/>
            </w:pPr>
            <w:r w:rsidRPr="003D114E">
              <w:t>voor- en achternaam</w:t>
            </w:r>
          </w:p>
        </w:tc>
        <w:tc>
          <w:tcPr>
            <w:tcW w:w="7848" w:type="dxa"/>
            <w:gridSpan w:val="7"/>
            <w:shd w:val="clear" w:color="auto" w:fill="auto"/>
          </w:tcPr>
          <w:p w14:paraId="76F499C0"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57A4" w:rsidRPr="003D114E" w14:paraId="41E14A17" w14:textId="77777777" w:rsidTr="000B7F76">
        <w:trPr>
          <w:trHeight w:val="340"/>
        </w:trPr>
        <w:tc>
          <w:tcPr>
            <w:tcW w:w="2637" w:type="dxa"/>
            <w:shd w:val="clear" w:color="auto" w:fill="auto"/>
          </w:tcPr>
          <w:p w14:paraId="4FED652E" w14:textId="77777777" w:rsidR="00EE57A4" w:rsidRPr="003D114E" w:rsidRDefault="00EE57A4" w:rsidP="000B7F76">
            <w:pPr>
              <w:jc w:val="right"/>
            </w:pPr>
            <w:r>
              <w:t>functie</w:t>
            </w:r>
          </w:p>
        </w:tc>
        <w:tc>
          <w:tcPr>
            <w:tcW w:w="7848" w:type="dxa"/>
            <w:gridSpan w:val="7"/>
            <w:shd w:val="clear" w:color="auto" w:fill="auto"/>
          </w:tcPr>
          <w:p w14:paraId="614F7FA8" w14:textId="77777777" w:rsidR="00EE57A4" w:rsidRPr="003D114E" w:rsidRDefault="00EE57A4" w:rsidP="000B7F76">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2AEA8E78" w14:textId="3EA1F434" w:rsidR="00DD4FD6" w:rsidRDefault="00DD4FD6" w:rsidP="009416F8"/>
    <w:sectPr w:rsidR="00DD4FD6" w:rsidSect="002B3855">
      <w:footerReference w:type="default" r:id="rId13"/>
      <w:footerReference w:type="first" r:id="rId14"/>
      <w:type w:val="continuous"/>
      <w:pgSz w:w="11906" w:h="16838"/>
      <w:pgMar w:top="720" w:right="720" w:bottom="720" w:left="720" w:header="709" w:footer="6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ACF4E" w14:textId="77777777" w:rsidR="007D7D29" w:rsidRDefault="007D7D29" w:rsidP="004722ED">
      <w:r>
        <w:separator/>
      </w:r>
    </w:p>
    <w:p w14:paraId="544FC5B7" w14:textId="77777777" w:rsidR="007D7D29" w:rsidRDefault="007D7D29"/>
    <w:p w14:paraId="1360EA48" w14:textId="77777777" w:rsidR="007D7D29" w:rsidRDefault="007D7D29"/>
  </w:endnote>
  <w:endnote w:type="continuationSeparator" w:id="0">
    <w:p w14:paraId="4799CC98" w14:textId="77777777" w:rsidR="007D7D29" w:rsidRDefault="007D7D29" w:rsidP="004722ED">
      <w:r>
        <w:continuationSeparator/>
      </w:r>
    </w:p>
    <w:p w14:paraId="724AC380" w14:textId="77777777" w:rsidR="007D7D29" w:rsidRDefault="007D7D29"/>
    <w:p w14:paraId="393AEF00" w14:textId="77777777" w:rsidR="007D7D29" w:rsidRDefault="007D7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fontKey="{842BA9A8-18A7-4612-BE3F-101730B498DB}"/>
    <w:embedBold r:id="rId2" w:fontKey="{92FFC6BD-EFAE-4C15-AF46-2A9F70B0435C}"/>
    <w:embedItalic r:id="rId3" w:fontKey="{E243A7D4-8A1F-47FA-8AEA-40179572E959}"/>
    <w:embedBoldItalic r:id="rId4" w:fontKey="{B542A268-D258-4BA6-B449-CF17A785462B}"/>
  </w:font>
  <w:font w:name="Calibri">
    <w:panose1 w:val="020F0502020204030204"/>
    <w:charset w:val="00"/>
    <w:family w:val="swiss"/>
    <w:pitch w:val="variable"/>
    <w:sig w:usb0="E4002EFF" w:usb1="C000247B" w:usb2="00000009" w:usb3="00000000" w:csb0="000001FF" w:csb1="00000000"/>
    <w:embedRegular r:id="rId5" w:fontKey="{F983417F-7CFD-4552-889C-FA287671CC54}"/>
    <w:embedBold r:id="rId6" w:fontKey="{4DB9791A-4601-452A-9838-8CC98A2BA3E3}"/>
    <w:embedItalic r:id="rId7" w:fontKey="{4A62AEF5-08C4-4FED-90E3-3C185F9A034D}"/>
    <w:embedBoldItalic r:id="rId8" w:fontKey="{98632028-3E43-438B-BD33-B7651477D73F}"/>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embedRegular r:id="rId9" w:subsetted="1" w:fontKey="{6B46729E-BB40-4213-AB64-4806A67AAE59}"/>
  </w:font>
  <w:font w:name="Tahoma">
    <w:panose1 w:val="020B0604030504040204"/>
    <w:charset w:val="00"/>
    <w:family w:val="swiss"/>
    <w:pitch w:val="variable"/>
    <w:sig w:usb0="E1002EFF" w:usb1="C000605B" w:usb2="00000029" w:usb3="00000000" w:csb0="000101FF" w:csb1="00000000"/>
    <w:embedRegular r:id="rId10" w:fontKey="{7B529C62-672A-4C93-96C5-1D8CE0CB4190}"/>
    <w:embedItalic r:id="rId11" w:fontKey="{BFF0A138-0882-412E-86A4-7E3AEF55031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ECEC" w14:textId="6B6C8BAD" w:rsidR="00055090" w:rsidRDefault="00055090"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0709F82B">
          <wp:simplePos x="0" y="0"/>
          <wp:positionH relativeFrom="page">
            <wp:posOffset>481965</wp:posOffset>
          </wp:positionH>
          <wp:positionV relativeFrom="page">
            <wp:posOffset>9906000</wp:posOffset>
          </wp:positionV>
          <wp:extent cx="1274445" cy="540385"/>
          <wp:effectExtent l="0" t="0" r="190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t xml:space="preserve">Steun </w:t>
    </w:r>
    <w:r w:rsidR="003B7F6E">
      <w:t>in het kader van het sectorprotocol asbestveilige zorg</w:t>
    </w:r>
  </w:p>
  <w:p w14:paraId="4656C21B" w14:textId="37BFF9B9" w:rsidR="005423CD" w:rsidRDefault="00621AA0" w:rsidP="00621AA0">
    <w:pPr>
      <w:pStyle w:val="paginering"/>
      <w:tabs>
        <w:tab w:val="left" w:pos="6633"/>
        <w:tab w:val="right" w:pos="9070"/>
      </w:tabs>
    </w:pPr>
    <w:r w:rsidRPr="00566B67">
      <w:t xml:space="preserve">pagina </w:t>
    </w:r>
    <w:r w:rsidRPr="00566B67">
      <w:fldChar w:fldCharType="begin"/>
    </w:r>
    <w:r w:rsidRPr="00566B67">
      <w:instrText xml:space="preserve"> PAGE  \* Arabic  \* MERGEFORMAT </w:instrText>
    </w:r>
    <w:r w:rsidRPr="00566B67">
      <w:fldChar w:fldCharType="separate"/>
    </w:r>
    <w:r w:rsidR="00FA3BE5">
      <w:t>2</w:t>
    </w:r>
    <w:r w:rsidRPr="00566B67">
      <w:fldChar w:fldCharType="end"/>
    </w:r>
    <w:r w:rsidRPr="00566B67">
      <w:t xml:space="preserve"> van </w:t>
    </w:r>
    <w:fldSimple w:instr=" NUMPAGES  \* Arabic  \* MERGEFORMAT ">
      <w:r w:rsidR="003B534C">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00" w14:textId="77777777" w:rsidR="00950ED3"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08D38FCD">
          <wp:simplePos x="0" y="0"/>
          <wp:positionH relativeFrom="page">
            <wp:posOffset>479811</wp:posOffset>
          </wp:positionH>
          <wp:positionV relativeFrom="page">
            <wp:posOffset>9785405</wp:posOffset>
          </wp:positionV>
          <wp:extent cx="1274445" cy="540385"/>
          <wp:effectExtent l="0" t="0" r="190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FB5D40">
      <w:t>Steun voor investeringen in het sluiten van materiaalkringlopen</w:t>
    </w:r>
  </w:p>
  <w:p w14:paraId="7984FF1E" w14:textId="760CA53F" w:rsidR="00BF66F6" w:rsidRPr="00D92700" w:rsidRDefault="00D92700" w:rsidP="00D92700">
    <w:pPr>
      <w:pStyle w:val="paginering"/>
      <w:tabs>
        <w:tab w:val="left" w:pos="6633"/>
        <w:tab w:val="right" w:pos="9070"/>
      </w:tabs>
    </w:pPr>
    <w:r>
      <w:t xml:space="preserve">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AA963" w14:textId="77777777" w:rsidR="007D7D29" w:rsidRDefault="007D7D29" w:rsidP="004722ED">
      <w:r>
        <w:separator/>
      </w:r>
    </w:p>
    <w:p w14:paraId="64912EE1" w14:textId="77777777" w:rsidR="007D7D29" w:rsidRDefault="007D7D29"/>
    <w:p w14:paraId="30C04781" w14:textId="77777777" w:rsidR="007D7D29" w:rsidRDefault="007D7D29"/>
  </w:footnote>
  <w:footnote w:type="continuationSeparator" w:id="0">
    <w:p w14:paraId="6ECA9A2F" w14:textId="77777777" w:rsidR="007D7D29" w:rsidRDefault="007D7D29" w:rsidP="004722ED">
      <w:r>
        <w:continuationSeparator/>
      </w:r>
    </w:p>
    <w:p w14:paraId="6D89F149" w14:textId="77777777" w:rsidR="007D7D29" w:rsidRDefault="007D7D29"/>
    <w:p w14:paraId="5FFA733B" w14:textId="77777777" w:rsidR="007D7D29" w:rsidRDefault="007D7D29"/>
  </w:footnote>
  <w:footnote w:id="1">
    <w:p w14:paraId="721235D5" w14:textId="77777777" w:rsidR="00FF7976" w:rsidRDefault="00FF7976" w:rsidP="00FF7976">
      <w:pPr>
        <w:pStyle w:val="Voetnoottekst"/>
        <w:rPr>
          <w:rFonts w:ascii="Tahoma" w:hAnsi="Tahoma" w:cs="Tahoma"/>
          <w:sz w:val="18"/>
          <w:szCs w:val="18"/>
        </w:rPr>
      </w:pPr>
      <w:r>
        <w:rPr>
          <w:rStyle w:val="Voetnootmarkering"/>
          <w:rFonts w:ascii="Tahoma" w:hAnsi="Tahoma" w:cs="Tahoma"/>
          <w:sz w:val="18"/>
          <w:szCs w:val="18"/>
        </w:rPr>
        <w:footnoteRef/>
      </w:r>
      <w:r>
        <w:rPr>
          <w:rFonts w:ascii="Tahoma" w:hAnsi="Tahoma" w:cs="Tahoma"/>
          <w:sz w:val="18"/>
          <w:szCs w:val="18"/>
        </w:rPr>
        <w:t xml:space="preserve"> In artikel 2, lid 2 van </w:t>
      </w:r>
      <w:r>
        <w:rPr>
          <w:rFonts w:ascii="Tahoma" w:hAnsi="Tahoma" w:cs="Tahoma"/>
          <w:i/>
          <w:sz w:val="18"/>
          <w:szCs w:val="18"/>
        </w:rPr>
        <w:t>Verordening (EU) Nr. 1407/2013 van de Commissie van 18 december 2013 betreffende de toepassing van de artikelen 107 en 108 van het Verdrag betreffende de werking van de Europese Unie op de-minimissteun</w:t>
      </w:r>
      <w:r>
        <w:rPr>
          <w:rFonts w:ascii="Tahoma" w:hAnsi="Tahoma" w:cs="Tahoma"/>
          <w:sz w:val="18"/>
          <w:szCs w:val="18"/>
        </w:rPr>
        <w:t xml:space="preserve"> zijn</w:t>
      </w:r>
      <w:r>
        <w:rPr>
          <w:sz w:val="24"/>
          <w:szCs w:val="24"/>
        </w:rPr>
        <w:t xml:space="preserve"> </w:t>
      </w:r>
      <w:r>
        <w:rPr>
          <w:rFonts w:ascii="Tahoma" w:hAnsi="Tahoma" w:cs="Tahoma"/>
          <w:sz w:val="18"/>
          <w:szCs w:val="18"/>
        </w:rPr>
        <w:t>criteria opgenomen aan de hand waarvan kan worden bepaald wanneer twee of meer ondernemingen binnen dezelfde lidstaat als één onderneming moeten worden beschouwd.</w:t>
      </w:r>
    </w:p>
  </w:footnote>
  <w:footnote w:id="2">
    <w:p w14:paraId="1ABC076E" w14:textId="77777777" w:rsidR="00012639" w:rsidRDefault="00012639" w:rsidP="00012639">
      <w:pPr>
        <w:pStyle w:val="Voetnoottekst"/>
        <w:rPr>
          <w:rFonts w:ascii="Tahoma" w:hAnsi="Tahoma" w:cs="Tahoma"/>
          <w:sz w:val="18"/>
          <w:szCs w:val="18"/>
        </w:rPr>
      </w:pPr>
      <w:r>
        <w:rPr>
          <w:rStyle w:val="Voetnootmarkering"/>
          <w:rFonts w:ascii="Tahoma" w:hAnsi="Tahoma" w:cs="Tahoma"/>
          <w:sz w:val="18"/>
          <w:szCs w:val="18"/>
        </w:rPr>
        <w:footnoteRef/>
      </w:r>
      <w:r>
        <w:rPr>
          <w:rFonts w:ascii="Tahoma" w:hAnsi="Tahoma" w:cs="Tahoma"/>
          <w:sz w:val="18"/>
          <w:szCs w:val="18"/>
        </w:rPr>
        <w:t xml:space="preserve"> In artikel 2, lid 2 van </w:t>
      </w:r>
      <w:r>
        <w:rPr>
          <w:rFonts w:ascii="Tahoma" w:hAnsi="Tahoma" w:cs="Tahoma"/>
          <w:i/>
          <w:sz w:val="18"/>
          <w:szCs w:val="18"/>
        </w:rPr>
        <w:t>Verordening (EU) Nr. 1407/2013 van de Commissie van 18 december 2013 betreffende de toepassing van de artikelen 107 en 108 van het Verdrag betreffende de werking van de Europese Unie op de-minimissteun</w:t>
      </w:r>
      <w:r>
        <w:rPr>
          <w:rFonts w:ascii="Tahoma" w:hAnsi="Tahoma" w:cs="Tahoma"/>
          <w:sz w:val="18"/>
          <w:szCs w:val="18"/>
        </w:rPr>
        <w:t xml:space="preserve"> zijn</w:t>
      </w:r>
      <w:r>
        <w:rPr>
          <w:sz w:val="24"/>
          <w:szCs w:val="24"/>
        </w:rPr>
        <w:t xml:space="preserve"> </w:t>
      </w:r>
      <w:r>
        <w:rPr>
          <w:rFonts w:ascii="Tahoma" w:hAnsi="Tahoma" w:cs="Tahoma"/>
          <w:sz w:val="18"/>
          <w:szCs w:val="18"/>
        </w:rPr>
        <w:t>criteria opgenomen aan de hand waarvan kan worden bepaald wanneer twee of meer ondernemingen binnen dezelfde lidstaat als één onderneming moeten worden beschouwd.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316350711">
    <w:abstractNumId w:val="11"/>
  </w:num>
  <w:num w:numId="2" w16cid:durableId="1271163680">
    <w:abstractNumId w:val="8"/>
  </w:num>
  <w:num w:numId="3" w16cid:durableId="1561597030">
    <w:abstractNumId w:val="6"/>
  </w:num>
  <w:num w:numId="4" w16cid:durableId="968779041">
    <w:abstractNumId w:val="5"/>
  </w:num>
  <w:num w:numId="5" w16cid:durableId="1018656819">
    <w:abstractNumId w:val="3"/>
  </w:num>
  <w:num w:numId="6" w16cid:durableId="2039965137">
    <w:abstractNumId w:val="7"/>
  </w:num>
  <w:num w:numId="7" w16cid:durableId="213856349">
    <w:abstractNumId w:val="2"/>
  </w:num>
  <w:num w:numId="8" w16cid:durableId="1756634288">
    <w:abstractNumId w:val="9"/>
  </w:num>
  <w:num w:numId="9" w16cid:durableId="1982149850">
    <w:abstractNumId w:val="10"/>
  </w:num>
  <w:num w:numId="10" w16cid:durableId="2132900845">
    <w:abstractNumId w:val="4"/>
  </w:num>
  <w:num w:numId="11" w16cid:durableId="1598244543">
    <w:abstractNumId w:val="0"/>
  </w:num>
  <w:num w:numId="12" w16cid:durableId="4935749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229D"/>
    <w:rsid w:val="00004300"/>
    <w:rsid w:val="00012639"/>
    <w:rsid w:val="000208C8"/>
    <w:rsid w:val="00021B5D"/>
    <w:rsid w:val="00031126"/>
    <w:rsid w:val="000324B8"/>
    <w:rsid w:val="00033689"/>
    <w:rsid w:val="0004180D"/>
    <w:rsid w:val="00042BEF"/>
    <w:rsid w:val="00044C57"/>
    <w:rsid w:val="00055090"/>
    <w:rsid w:val="0006750B"/>
    <w:rsid w:val="00075F1A"/>
    <w:rsid w:val="000804A6"/>
    <w:rsid w:val="0008349B"/>
    <w:rsid w:val="00083714"/>
    <w:rsid w:val="00086B7D"/>
    <w:rsid w:val="00090337"/>
    <w:rsid w:val="00097F5F"/>
    <w:rsid w:val="000A284D"/>
    <w:rsid w:val="000A3FB6"/>
    <w:rsid w:val="000B4A0B"/>
    <w:rsid w:val="000C69CB"/>
    <w:rsid w:val="000D209B"/>
    <w:rsid w:val="000E2919"/>
    <w:rsid w:val="000E40A8"/>
    <w:rsid w:val="00102D12"/>
    <w:rsid w:val="00104A08"/>
    <w:rsid w:val="00110D82"/>
    <w:rsid w:val="001214C8"/>
    <w:rsid w:val="00125878"/>
    <w:rsid w:val="00130FBF"/>
    <w:rsid w:val="001322A5"/>
    <w:rsid w:val="0013383D"/>
    <w:rsid w:val="00133D44"/>
    <w:rsid w:val="00134510"/>
    <w:rsid w:val="00134EDA"/>
    <w:rsid w:val="00134EEF"/>
    <w:rsid w:val="001407BC"/>
    <w:rsid w:val="001411D0"/>
    <w:rsid w:val="0014383B"/>
    <w:rsid w:val="001607EC"/>
    <w:rsid w:val="00165A42"/>
    <w:rsid w:val="001669CC"/>
    <w:rsid w:val="00172F31"/>
    <w:rsid w:val="001779CF"/>
    <w:rsid w:val="001833DB"/>
    <w:rsid w:val="00185D44"/>
    <w:rsid w:val="00190B3F"/>
    <w:rsid w:val="00193D35"/>
    <w:rsid w:val="001978C9"/>
    <w:rsid w:val="001A2456"/>
    <w:rsid w:val="001A5463"/>
    <w:rsid w:val="001A7529"/>
    <w:rsid w:val="001C45A2"/>
    <w:rsid w:val="001C79B5"/>
    <w:rsid w:val="001E21FD"/>
    <w:rsid w:val="001E27EB"/>
    <w:rsid w:val="001E4DB8"/>
    <w:rsid w:val="001E655E"/>
    <w:rsid w:val="001E6BDD"/>
    <w:rsid w:val="001E6CD2"/>
    <w:rsid w:val="001E7AAE"/>
    <w:rsid w:val="001F3EB8"/>
    <w:rsid w:val="001F71F9"/>
    <w:rsid w:val="002009A6"/>
    <w:rsid w:val="00201DFB"/>
    <w:rsid w:val="0021178C"/>
    <w:rsid w:val="002128D5"/>
    <w:rsid w:val="00213CAA"/>
    <w:rsid w:val="00215BB9"/>
    <w:rsid w:val="00221034"/>
    <w:rsid w:val="00221233"/>
    <w:rsid w:val="0022610E"/>
    <w:rsid w:val="002266AB"/>
    <w:rsid w:val="00230DF2"/>
    <w:rsid w:val="00237E27"/>
    <w:rsid w:val="00250E14"/>
    <w:rsid w:val="00252799"/>
    <w:rsid w:val="0025484B"/>
    <w:rsid w:val="00255541"/>
    <w:rsid w:val="00256EE8"/>
    <w:rsid w:val="00263A4D"/>
    <w:rsid w:val="00266E03"/>
    <w:rsid w:val="00270B02"/>
    <w:rsid w:val="002711C4"/>
    <w:rsid w:val="00280CEB"/>
    <w:rsid w:val="00283CE1"/>
    <w:rsid w:val="00284178"/>
    <w:rsid w:val="00284253"/>
    <w:rsid w:val="00285EE5"/>
    <w:rsid w:val="00287FFA"/>
    <w:rsid w:val="00293072"/>
    <w:rsid w:val="002A3C3A"/>
    <w:rsid w:val="002A47A4"/>
    <w:rsid w:val="002A690A"/>
    <w:rsid w:val="002B3855"/>
    <w:rsid w:val="002C5EF8"/>
    <w:rsid w:val="002D0A4D"/>
    <w:rsid w:val="002D1D9C"/>
    <w:rsid w:val="002E0DA6"/>
    <w:rsid w:val="002E27BA"/>
    <w:rsid w:val="002E4988"/>
    <w:rsid w:val="002E69CD"/>
    <w:rsid w:val="002F0C37"/>
    <w:rsid w:val="002F31AA"/>
    <w:rsid w:val="002F4AEC"/>
    <w:rsid w:val="0030232C"/>
    <w:rsid w:val="003037B6"/>
    <w:rsid w:val="0031402F"/>
    <w:rsid w:val="00317B29"/>
    <w:rsid w:val="00321CEC"/>
    <w:rsid w:val="00322225"/>
    <w:rsid w:val="00330866"/>
    <w:rsid w:val="00343057"/>
    <w:rsid w:val="00357F3C"/>
    <w:rsid w:val="003649E6"/>
    <w:rsid w:val="00367B58"/>
    <w:rsid w:val="003702AE"/>
    <w:rsid w:val="003769B1"/>
    <w:rsid w:val="0037709C"/>
    <w:rsid w:val="003801A1"/>
    <w:rsid w:val="003805F2"/>
    <w:rsid w:val="00385C43"/>
    <w:rsid w:val="00386BC3"/>
    <w:rsid w:val="00386D5A"/>
    <w:rsid w:val="003910CC"/>
    <w:rsid w:val="003A7C69"/>
    <w:rsid w:val="003B1813"/>
    <w:rsid w:val="003B36FF"/>
    <w:rsid w:val="003B4A6C"/>
    <w:rsid w:val="003B534C"/>
    <w:rsid w:val="003B7805"/>
    <w:rsid w:val="003B7F6E"/>
    <w:rsid w:val="003C09E8"/>
    <w:rsid w:val="003C599B"/>
    <w:rsid w:val="003C61C6"/>
    <w:rsid w:val="003D54D4"/>
    <w:rsid w:val="003E098A"/>
    <w:rsid w:val="003E19BF"/>
    <w:rsid w:val="003E5FCF"/>
    <w:rsid w:val="003E7C61"/>
    <w:rsid w:val="003E7EDD"/>
    <w:rsid w:val="003F4CC9"/>
    <w:rsid w:val="003F5920"/>
    <w:rsid w:val="0040116B"/>
    <w:rsid w:val="00401443"/>
    <w:rsid w:val="004058E7"/>
    <w:rsid w:val="0041425D"/>
    <w:rsid w:val="0041599A"/>
    <w:rsid w:val="004211A4"/>
    <w:rsid w:val="0043194B"/>
    <w:rsid w:val="00436923"/>
    <w:rsid w:val="004408C2"/>
    <w:rsid w:val="0044287A"/>
    <w:rsid w:val="00443031"/>
    <w:rsid w:val="00447380"/>
    <w:rsid w:val="00453232"/>
    <w:rsid w:val="00454EEC"/>
    <w:rsid w:val="00460357"/>
    <w:rsid w:val="00461009"/>
    <w:rsid w:val="004642DE"/>
    <w:rsid w:val="004657D6"/>
    <w:rsid w:val="00472135"/>
    <w:rsid w:val="004722ED"/>
    <w:rsid w:val="00483F90"/>
    <w:rsid w:val="00486AFA"/>
    <w:rsid w:val="004942DF"/>
    <w:rsid w:val="004949E6"/>
    <w:rsid w:val="004A0240"/>
    <w:rsid w:val="004A3566"/>
    <w:rsid w:val="004A5900"/>
    <w:rsid w:val="004B2562"/>
    <w:rsid w:val="004B5E52"/>
    <w:rsid w:val="004B604D"/>
    <w:rsid w:val="004C1EE7"/>
    <w:rsid w:val="004C31E5"/>
    <w:rsid w:val="004C694D"/>
    <w:rsid w:val="004C7A49"/>
    <w:rsid w:val="004D77BE"/>
    <w:rsid w:val="004D7F02"/>
    <w:rsid w:val="004E1068"/>
    <w:rsid w:val="004E39A6"/>
    <w:rsid w:val="004F490B"/>
    <w:rsid w:val="004F5D44"/>
    <w:rsid w:val="00503AA0"/>
    <w:rsid w:val="005058BF"/>
    <w:rsid w:val="00515E91"/>
    <w:rsid w:val="005232D2"/>
    <w:rsid w:val="00533456"/>
    <w:rsid w:val="00533E62"/>
    <w:rsid w:val="005423CD"/>
    <w:rsid w:val="00554E87"/>
    <w:rsid w:val="00563690"/>
    <w:rsid w:val="005640C1"/>
    <w:rsid w:val="00566B67"/>
    <w:rsid w:val="00570876"/>
    <w:rsid w:val="00575586"/>
    <w:rsid w:val="005806DC"/>
    <w:rsid w:val="00581BCF"/>
    <w:rsid w:val="00587EB4"/>
    <w:rsid w:val="0059115F"/>
    <w:rsid w:val="00592E28"/>
    <w:rsid w:val="0059634D"/>
    <w:rsid w:val="00597349"/>
    <w:rsid w:val="005B0A0C"/>
    <w:rsid w:val="005B0A39"/>
    <w:rsid w:val="005C3F52"/>
    <w:rsid w:val="005E0C10"/>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42F5"/>
    <w:rsid w:val="0066513B"/>
    <w:rsid w:val="00666FD9"/>
    <w:rsid w:val="006741BC"/>
    <w:rsid w:val="006838AA"/>
    <w:rsid w:val="00690CC7"/>
    <w:rsid w:val="006915CB"/>
    <w:rsid w:val="006919F1"/>
    <w:rsid w:val="00691B83"/>
    <w:rsid w:val="00692B8E"/>
    <w:rsid w:val="0069369B"/>
    <w:rsid w:val="00695D58"/>
    <w:rsid w:val="00696903"/>
    <w:rsid w:val="0069745E"/>
    <w:rsid w:val="006A11A6"/>
    <w:rsid w:val="006A1A63"/>
    <w:rsid w:val="006A1F1C"/>
    <w:rsid w:val="006A51F6"/>
    <w:rsid w:val="006A600E"/>
    <w:rsid w:val="006B5BAD"/>
    <w:rsid w:val="006B5D27"/>
    <w:rsid w:val="006C04E2"/>
    <w:rsid w:val="006C52E3"/>
    <w:rsid w:val="006C5C2F"/>
    <w:rsid w:val="006C7F63"/>
    <w:rsid w:val="006D3C40"/>
    <w:rsid w:val="006D729D"/>
    <w:rsid w:val="006E0B23"/>
    <w:rsid w:val="006E23E1"/>
    <w:rsid w:val="006E6351"/>
    <w:rsid w:val="006F1325"/>
    <w:rsid w:val="006F1C70"/>
    <w:rsid w:val="006F4CBD"/>
    <w:rsid w:val="006F726B"/>
    <w:rsid w:val="00700726"/>
    <w:rsid w:val="007044E4"/>
    <w:rsid w:val="00716A52"/>
    <w:rsid w:val="007257E8"/>
    <w:rsid w:val="0072637C"/>
    <w:rsid w:val="00726B87"/>
    <w:rsid w:val="007334A3"/>
    <w:rsid w:val="007405EB"/>
    <w:rsid w:val="007420F5"/>
    <w:rsid w:val="0074577F"/>
    <w:rsid w:val="0074584F"/>
    <w:rsid w:val="00746EAD"/>
    <w:rsid w:val="00747F00"/>
    <w:rsid w:val="00750174"/>
    <w:rsid w:val="00753DAF"/>
    <w:rsid w:val="00757B78"/>
    <w:rsid w:val="00765354"/>
    <w:rsid w:val="007670F8"/>
    <w:rsid w:val="00773EDD"/>
    <w:rsid w:val="0077538C"/>
    <w:rsid w:val="007759D6"/>
    <w:rsid w:val="00781BCF"/>
    <w:rsid w:val="00786BC4"/>
    <w:rsid w:val="00791C89"/>
    <w:rsid w:val="007B306A"/>
    <w:rsid w:val="007B6449"/>
    <w:rsid w:val="007C2CB9"/>
    <w:rsid w:val="007C37AF"/>
    <w:rsid w:val="007C4FA6"/>
    <w:rsid w:val="007C6062"/>
    <w:rsid w:val="007C6EDC"/>
    <w:rsid w:val="007D7D29"/>
    <w:rsid w:val="007E21F7"/>
    <w:rsid w:val="007E3803"/>
    <w:rsid w:val="007E63D4"/>
    <w:rsid w:val="007F39E9"/>
    <w:rsid w:val="00806087"/>
    <w:rsid w:val="00806D57"/>
    <w:rsid w:val="008128E0"/>
    <w:rsid w:val="008144E5"/>
    <w:rsid w:val="008172D2"/>
    <w:rsid w:val="0082666E"/>
    <w:rsid w:val="00827F99"/>
    <w:rsid w:val="00836B73"/>
    <w:rsid w:val="008372A7"/>
    <w:rsid w:val="00850F07"/>
    <w:rsid w:val="008519DD"/>
    <w:rsid w:val="00870E4C"/>
    <w:rsid w:val="00875CB9"/>
    <w:rsid w:val="008847A9"/>
    <w:rsid w:val="0089307E"/>
    <w:rsid w:val="00895263"/>
    <w:rsid w:val="008A6F7E"/>
    <w:rsid w:val="008A7538"/>
    <w:rsid w:val="008B162D"/>
    <w:rsid w:val="008B7789"/>
    <w:rsid w:val="008C577C"/>
    <w:rsid w:val="008D6799"/>
    <w:rsid w:val="008D7314"/>
    <w:rsid w:val="008E1C53"/>
    <w:rsid w:val="008E2382"/>
    <w:rsid w:val="008E49DA"/>
    <w:rsid w:val="008F7675"/>
    <w:rsid w:val="00900ECB"/>
    <w:rsid w:val="009023BE"/>
    <w:rsid w:val="009073AA"/>
    <w:rsid w:val="00911D54"/>
    <w:rsid w:val="00912D29"/>
    <w:rsid w:val="00913989"/>
    <w:rsid w:val="00922C8A"/>
    <w:rsid w:val="009249C2"/>
    <w:rsid w:val="00930C37"/>
    <w:rsid w:val="00933A73"/>
    <w:rsid w:val="00936DCE"/>
    <w:rsid w:val="009416F8"/>
    <w:rsid w:val="009438C8"/>
    <w:rsid w:val="00950ED3"/>
    <w:rsid w:val="00952308"/>
    <w:rsid w:val="00953026"/>
    <w:rsid w:val="00955A96"/>
    <w:rsid w:val="00957F66"/>
    <w:rsid w:val="00961A77"/>
    <w:rsid w:val="00961AF9"/>
    <w:rsid w:val="0097005E"/>
    <w:rsid w:val="00975FCB"/>
    <w:rsid w:val="009772F2"/>
    <w:rsid w:val="00977D9C"/>
    <w:rsid w:val="00994B90"/>
    <w:rsid w:val="00995206"/>
    <w:rsid w:val="009A70E8"/>
    <w:rsid w:val="009B5C50"/>
    <w:rsid w:val="009C3CC2"/>
    <w:rsid w:val="009C4791"/>
    <w:rsid w:val="009C4A8D"/>
    <w:rsid w:val="009C4D0E"/>
    <w:rsid w:val="009C69F6"/>
    <w:rsid w:val="009C7827"/>
    <w:rsid w:val="009D1BD0"/>
    <w:rsid w:val="009D29F8"/>
    <w:rsid w:val="009D36EC"/>
    <w:rsid w:val="009D39D6"/>
    <w:rsid w:val="009E02B1"/>
    <w:rsid w:val="009E0A08"/>
    <w:rsid w:val="009E0F48"/>
    <w:rsid w:val="009E71E7"/>
    <w:rsid w:val="009F258A"/>
    <w:rsid w:val="00A0747C"/>
    <w:rsid w:val="00A10913"/>
    <w:rsid w:val="00A14FE6"/>
    <w:rsid w:val="00A25974"/>
    <w:rsid w:val="00A2617E"/>
    <w:rsid w:val="00A33B6A"/>
    <w:rsid w:val="00A35B49"/>
    <w:rsid w:val="00A4024F"/>
    <w:rsid w:val="00A40759"/>
    <w:rsid w:val="00A4087D"/>
    <w:rsid w:val="00A41118"/>
    <w:rsid w:val="00A4454F"/>
    <w:rsid w:val="00A46C2C"/>
    <w:rsid w:val="00A46FFD"/>
    <w:rsid w:val="00A4733A"/>
    <w:rsid w:val="00A66603"/>
    <w:rsid w:val="00A66B42"/>
    <w:rsid w:val="00A75FBB"/>
    <w:rsid w:val="00A76832"/>
    <w:rsid w:val="00A77FB3"/>
    <w:rsid w:val="00A909F1"/>
    <w:rsid w:val="00A925AE"/>
    <w:rsid w:val="00A93DF6"/>
    <w:rsid w:val="00A946E8"/>
    <w:rsid w:val="00AA02F2"/>
    <w:rsid w:val="00AA4A42"/>
    <w:rsid w:val="00AB038A"/>
    <w:rsid w:val="00AB0776"/>
    <w:rsid w:val="00AB288D"/>
    <w:rsid w:val="00AC0224"/>
    <w:rsid w:val="00AC5B05"/>
    <w:rsid w:val="00AD01E6"/>
    <w:rsid w:val="00AD57B7"/>
    <w:rsid w:val="00AE03A0"/>
    <w:rsid w:val="00AE3C09"/>
    <w:rsid w:val="00AF1823"/>
    <w:rsid w:val="00AF38BE"/>
    <w:rsid w:val="00B005C0"/>
    <w:rsid w:val="00B02ED0"/>
    <w:rsid w:val="00B07522"/>
    <w:rsid w:val="00B10669"/>
    <w:rsid w:val="00B20FCC"/>
    <w:rsid w:val="00B27500"/>
    <w:rsid w:val="00B35547"/>
    <w:rsid w:val="00B40ACE"/>
    <w:rsid w:val="00B415BE"/>
    <w:rsid w:val="00B4394E"/>
    <w:rsid w:val="00B43A72"/>
    <w:rsid w:val="00B4595E"/>
    <w:rsid w:val="00B472A6"/>
    <w:rsid w:val="00B50725"/>
    <w:rsid w:val="00B5764B"/>
    <w:rsid w:val="00B64C91"/>
    <w:rsid w:val="00B74EBB"/>
    <w:rsid w:val="00B751BE"/>
    <w:rsid w:val="00B7791B"/>
    <w:rsid w:val="00B77D96"/>
    <w:rsid w:val="00B83A6B"/>
    <w:rsid w:val="00B90352"/>
    <w:rsid w:val="00B9172D"/>
    <w:rsid w:val="00B92B83"/>
    <w:rsid w:val="00B95B4E"/>
    <w:rsid w:val="00BA4717"/>
    <w:rsid w:val="00BA7E09"/>
    <w:rsid w:val="00BB0EAF"/>
    <w:rsid w:val="00BC560C"/>
    <w:rsid w:val="00BC7B36"/>
    <w:rsid w:val="00BD2023"/>
    <w:rsid w:val="00BD2CB2"/>
    <w:rsid w:val="00BD4F0C"/>
    <w:rsid w:val="00BE353B"/>
    <w:rsid w:val="00BE7FC7"/>
    <w:rsid w:val="00BF66F6"/>
    <w:rsid w:val="00C038D0"/>
    <w:rsid w:val="00C10310"/>
    <w:rsid w:val="00C1160B"/>
    <w:rsid w:val="00C11F02"/>
    <w:rsid w:val="00C129DF"/>
    <w:rsid w:val="00C13432"/>
    <w:rsid w:val="00C16BA0"/>
    <w:rsid w:val="00C16CD4"/>
    <w:rsid w:val="00C21581"/>
    <w:rsid w:val="00C25151"/>
    <w:rsid w:val="00C262CB"/>
    <w:rsid w:val="00C27D6F"/>
    <w:rsid w:val="00C3535C"/>
    <w:rsid w:val="00C36418"/>
    <w:rsid w:val="00C36AAE"/>
    <w:rsid w:val="00C41867"/>
    <w:rsid w:val="00C43CDC"/>
    <w:rsid w:val="00C52C37"/>
    <w:rsid w:val="00C675CE"/>
    <w:rsid w:val="00C73143"/>
    <w:rsid w:val="00C75A10"/>
    <w:rsid w:val="00C77AEC"/>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6132"/>
    <w:rsid w:val="00CE2437"/>
    <w:rsid w:val="00CE296D"/>
    <w:rsid w:val="00CE32FB"/>
    <w:rsid w:val="00CE63C9"/>
    <w:rsid w:val="00CF0D7E"/>
    <w:rsid w:val="00D01683"/>
    <w:rsid w:val="00D01C5D"/>
    <w:rsid w:val="00D04F3D"/>
    <w:rsid w:val="00D15D50"/>
    <w:rsid w:val="00D176BD"/>
    <w:rsid w:val="00D2019A"/>
    <w:rsid w:val="00D24077"/>
    <w:rsid w:val="00D30859"/>
    <w:rsid w:val="00D30FEE"/>
    <w:rsid w:val="00D31D3F"/>
    <w:rsid w:val="00D32F51"/>
    <w:rsid w:val="00D3523E"/>
    <w:rsid w:val="00D37F68"/>
    <w:rsid w:val="00D446A5"/>
    <w:rsid w:val="00D46336"/>
    <w:rsid w:val="00D465DA"/>
    <w:rsid w:val="00D537C9"/>
    <w:rsid w:val="00D62324"/>
    <w:rsid w:val="00D74711"/>
    <w:rsid w:val="00D92700"/>
    <w:rsid w:val="00D93BAE"/>
    <w:rsid w:val="00D94E6F"/>
    <w:rsid w:val="00DA15E3"/>
    <w:rsid w:val="00DA2546"/>
    <w:rsid w:val="00DA35D5"/>
    <w:rsid w:val="00DA403B"/>
    <w:rsid w:val="00DA630E"/>
    <w:rsid w:val="00DA6867"/>
    <w:rsid w:val="00DA71EC"/>
    <w:rsid w:val="00DB20C6"/>
    <w:rsid w:val="00DB3C73"/>
    <w:rsid w:val="00DB445C"/>
    <w:rsid w:val="00DB566A"/>
    <w:rsid w:val="00DB737C"/>
    <w:rsid w:val="00DC25D9"/>
    <w:rsid w:val="00DC6E44"/>
    <w:rsid w:val="00DD0140"/>
    <w:rsid w:val="00DD41E5"/>
    <w:rsid w:val="00DD4FD6"/>
    <w:rsid w:val="00DE364B"/>
    <w:rsid w:val="00DE43A1"/>
    <w:rsid w:val="00DE692D"/>
    <w:rsid w:val="00DF004A"/>
    <w:rsid w:val="00DF1563"/>
    <w:rsid w:val="00DF26BC"/>
    <w:rsid w:val="00DF5C50"/>
    <w:rsid w:val="00E12727"/>
    <w:rsid w:val="00E15F89"/>
    <w:rsid w:val="00E21178"/>
    <w:rsid w:val="00E22F49"/>
    <w:rsid w:val="00E232C6"/>
    <w:rsid w:val="00E24BEA"/>
    <w:rsid w:val="00E27CEA"/>
    <w:rsid w:val="00E41EE7"/>
    <w:rsid w:val="00E4204F"/>
    <w:rsid w:val="00E4280E"/>
    <w:rsid w:val="00E5585A"/>
    <w:rsid w:val="00E62F9F"/>
    <w:rsid w:val="00E7051F"/>
    <w:rsid w:val="00E70530"/>
    <w:rsid w:val="00E7159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D2F0C"/>
    <w:rsid w:val="00EE0F60"/>
    <w:rsid w:val="00EE57A4"/>
    <w:rsid w:val="00F00554"/>
    <w:rsid w:val="00F01D5C"/>
    <w:rsid w:val="00F12A60"/>
    <w:rsid w:val="00F1346D"/>
    <w:rsid w:val="00F144B8"/>
    <w:rsid w:val="00F24959"/>
    <w:rsid w:val="00F301E1"/>
    <w:rsid w:val="00F34518"/>
    <w:rsid w:val="00F55090"/>
    <w:rsid w:val="00F6264B"/>
    <w:rsid w:val="00F65B28"/>
    <w:rsid w:val="00F81A68"/>
    <w:rsid w:val="00F84395"/>
    <w:rsid w:val="00F85D12"/>
    <w:rsid w:val="00F942EA"/>
    <w:rsid w:val="00F95FD5"/>
    <w:rsid w:val="00F96CAE"/>
    <w:rsid w:val="00FA3BE5"/>
    <w:rsid w:val="00FA591B"/>
    <w:rsid w:val="00FA717D"/>
    <w:rsid w:val="00FB2D09"/>
    <w:rsid w:val="00FB3A2A"/>
    <w:rsid w:val="00FB5D40"/>
    <w:rsid w:val="00FC0829"/>
    <w:rsid w:val="00FC1D46"/>
    <w:rsid w:val="00FE7BD7"/>
    <w:rsid w:val="00FF1F14"/>
    <w:rsid w:val="00FF3576"/>
    <w:rsid w:val="00FF79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C73"/>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unhideWhenUsed/>
    <w:rsid w:val="003037B6"/>
  </w:style>
  <w:style w:type="character" w:customStyle="1" w:styleId="TekstopmerkingChar">
    <w:name w:val="Tekst opmerking Char"/>
    <w:basedOn w:val="Standaardalinea-lettertype"/>
    <w:link w:val="Tekstopmerking"/>
    <w:uiPriority w:val="99"/>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aliases w:val="Voetnoot"/>
    <w:basedOn w:val="Standaardalinea-lettertype"/>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character" w:customStyle="1" w:styleId="normaltextrun">
    <w:name w:val="normaltextrun"/>
    <w:basedOn w:val="Standaardalinea-lettertype"/>
    <w:rsid w:val="003E5FCF"/>
  </w:style>
  <w:style w:type="character" w:customStyle="1" w:styleId="eop">
    <w:name w:val="eop"/>
    <w:basedOn w:val="Standaardalinea-lettertype"/>
    <w:rsid w:val="003E5FCF"/>
  </w:style>
  <w:style w:type="character" w:styleId="Onopgelostemelding">
    <w:name w:val="Unresolved Mention"/>
    <w:basedOn w:val="Standaardalinea-lettertype"/>
    <w:uiPriority w:val="99"/>
    <w:semiHidden/>
    <w:unhideWhenUsed/>
    <w:rsid w:val="004A0240"/>
    <w:rPr>
      <w:color w:val="605E5C"/>
      <w:shd w:val="clear" w:color="auto" w:fill="E1DFDD"/>
    </w:rPr>
  </w:style>
  <w:style w:type="paragraph" w:styleId="Revisie">
    <w:name w:val="Revision"/>
    <w:hidden/>
    <w:uiPriority w:val="99"/>
    <w:semiHidden/>
    <w:rsid w:val="0077538C"/>
    <w:rPr>
      <w:rFonts w:ascii="Calibri" w:hAnsi="Calibri" w:cs="Times New Roman"/>
      <w:lang w:val="nl-BE" w:eastAsia="nl-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0943">
      <w:bodyDiv w:val="1"/>
      <w:marLeft w:val="0"/>
      <w:marRight w:val="0"/>
      <w:marTop w:val="0"/>
      <w:marBottom w:val="0"/>
      <w:divBdr>
        <w:top w:val="none" w:sz="0" w:space="0" w:color="auto"/>
        <w:left w:val="none" w:sz="0" w:space="0" w:color="auto"/>
        <w:bottom w:val="none" w:sz="0" w:space="0" w:color="auto"/>
        <w:right w:val="none" w:sz="0" w:space="0" w:color="auto"/>
      </w:divBdr>
    </w:div>
    <w:div w:id="293870452">
      <w:bodyDiv w:val="1"/>
      <w:marLeft w:val="0"/>
      <w:marRight w:val="0"/>
      <w:marTop w:val="0"/>
      <w:marBottom w:val="0"/>
      <w:divBdr>
        <w:top w:val="none" w:sz="0" w:space="0" w:color="auto"/>
        <w:left w:val="none" w:sz="0" w:space="0" w:color="auto"/>
        <w:bottom w:val="none" w:sz="0" w:space="0" w:color="auto"/>
        <w:right w:val="none" w:sz="0" w:space="0" w:color="auto"/>
      </w:divBdr>
    </w:div>
    <w:div w:id="428622718">
      <w:bodyDiv w:val="1"/>
      <w:marLeft w:val="0"/>
      <w:marRight w:val="0"/>
      <w:marTop w:val="0"/>
      <w:marBottom w:val="0"/>
      <w:divBdr>
        <w:top w:val="none" w:sz="0" w:space="0" w:color="auto"/>
        <w:left w:val="none" w:sz="0" w:space="0" w:color="auto"/>
        <w:bottom w:val="none" w:sz="0" w:space="0" w:color="auto"/>
        <w:right w:val="none" w:sz="0" w:space="0" w:color="auto"/>
      </w:divBdr>
    </w:div>
    <w:div w:id="737292138">
      <w:bodyDiv w:val="1"/>
      <w:marLeft w:val="0"/>
      <w:marRight w:val="0"/>
      <w:marTop w:val="0"/>
      <w:marBottom w:val="0"/>
      <w:divBdr>
        <w:top w:val="none" w:sz="0" w:space="0" w:color="auto"/>
        <w:left w:val="none" w:sz="0" w:space="0" w:color="auto"/>
        <w:bottom w:val="none" w:sz="0" w:space="0" w:color="auto"/>
        <w:right w:val="none" w:sz="0" w:space="0" w:color="auto"/>
      </w:divBdr>
    </w:div>
    <w:div w:id="1408455707">
      <w:bodyDiv w:val="1"/>
      <w:marLeft w:val="0"/>
      <w:marRight w:val="0"/>
      <w:marTop w:val="0"/>
      <w:marBottom w:val="0"/>
      <w:divBdr>
        <w:top w:val="none" w:sz="0" w:space="0" w:color="auto"/>
        <w:left w:val="none" w:sz="0" w:space="0" w:color="auto"/>
        <w:bottom w:val="none" w:sz="0" w:space="0" w:color="auto"/>
        <w:right w:val="none" w:sz="0" w:space="0" w:color="auto"/>
      </w:divBdr>
    </w:div>
    <w:div w:id="1712067632">
      <w:bodyDiv w:val="1"/>
      <w:marLeft w:val="0"/>
      <w:marRight w:val="0"/>
      <w:marTop w:val="0"/>
      <w:marBottom w:val="0"/>
      <w:divBdr>
        <w:top w:val="none" w:sz="0" w:space="0" w:color="auto"/>
        <w:left w:val="none" w:sz="0" w:space="0" w:color="auto"/>
        <w:bottom w:val="none" w:sz="0" w:space="0" w:color="auto"/>
        <w:right w:val="none" w:sz="0" w:space="0" w:color="auto"/>
      </w:divBdr>
    </w:div>
    <w:div w:id="192383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yclagehub@ovam.b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AE69AA18F4482991D23579613C433"/>
        <w:category>
          <w:name w:val="Algemeen"/>
          <w:gallery w:val="placeholder"/>
        </w:category>
        <w:types>
          <w:type w:val="bbPlcHdr"/>
        </w:types>
        <w:behaviors>
          <w:behavior w:val="content"/>
        </w:behaviors>
        <w:guid w:val="{DC6104E0-8B5F-4E58-9BD5-ADE9EA0039DF}"/>
      </w:docPartPr>
      <w:docPartBody>
        <w:p w:rsidR="00EE1620" w:rsidRDefault="00D31763">
          <w:pPr>
            <w:pStyle w:val="51FAE69AA18F4482991D23579613C433"/>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altName w:val="Times New Roman"/>
    <w:panose1 w:val="00000600000000000000"/>
    <w:charset w:val="00"/>
    <w:family w:val="auto"/>
    <w:pitch w:val="variable"/>
    <w:sig w:usb0="00000007" w:usb1="4000004A"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233F7"/>
    <w:rsid w:val="000F4BD3"/>
    <w:rsid w:val="001114ED"/>
    <w:rsid w:val="00174A84"/>
    <w:rsid w:val="001E23AC"/>
    <w:rsid w:val="00210AAF"/>
    <w:rsid w:val="00244461"/>
    <w:rsid w:val="00250811"/>
    <w:rsid w:val="002937F1"/>
    <w:rsid w:val="003642CB"/>
    <w:rsid w:val="00415AE2"/>
    <w:rsid w:val="004B5780"/>
    <w:rsid w:val="006B066B"/>
    <w:rsid w:val="006E08B4"/>
    <w:rsid w:val="0078573B"/>
    <w:rsid w:val="0079089B"/>
    <w:rsid w:val="008326C9"/>
    <w:rsid w:val="009D4461"/>
    <w:rsid w:val="00A859BD"/>
    <w:rsid w:val="00BE4365"/>
    <w:rsid w:val="00BF4DB6"/>
    <w:rsid w:val="00D130F0"/>
    <w:rsid w:val="00D31763"/>
    <w:rsid w:val="00DC6FE1"/>
    <w:rsid w:val="00DD1562"/>
    <w:rsid w:val="00EE16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FAE69AA18F4482991D23579613C433">
    <w:name w:val="51FAE69AA18F4482991D23579613C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F3B5F4-D66F-4D5B-ADEA-C3C2FC946094}">
  <ds:schemaRefs>
    <ds:schemaRef ds:uri="http://schemas.microsoft.com/sharepoint/v3/contenttype/forms"/>
  </ds:schemaRefs>
</ds:datastoreItem>
</file>

<file path=customXml/itemProps2.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customXml/itemProps3.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OVAM-Document.dotx</Template>
  <TotalTime>4724</TotalTime>
  <Pages>3</Pages>
  <Words>851</Words>
  <Characters>4685</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Jante Demeyer</cp:lastModifiedBy>
  <cp:revision>16</cp:revision>
  <cp:lastPrinted>2022-09-11T20:34:00Z</cp:lastPrinted>
  <dcterms:created xsi:type="dcterms:W3CDTF">2022-08-03T07:33:00Z</dcterms:created>
  <dcterms:modified xsi:type="dcterms:W3CDTF">2024-02-15T16:28:00Z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