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BFF2E" w14:textId="6B53F1A5" w:rsidR="008D6799" w:rsidRPr="00E02569" w:rsidRDefault="007E3803" w:rsidP="007E3803">
      <w:pPr>
        <w:spacing w:before="360"/>
        <w:rPr>
          <w:b/>
        </w:rPr>
      </w:pPr>
      <w:r>
        <w:rPr>
          <w:noProof/>
          <w:sz w:val="12"/>
          <w:szCs w:val="12"/>
        </w:rPr>
        <w:drawing>
          <wp:anchor distT="0" distB="0" distL="114300" distR="114300" simplePos="0" relativeHeight="251658240" behindDoc="1" locked="0" layoutInCell="1" allowOverlap="1" wp14:anchorId="0E6A4294" wp14:editId="5E802BB3">
            <wp:simplePos x="0" y="0"/>
            <wp:positionH relativeFrom="column">
              <wp:posOffset>5743575</wp:posOffset>
            </wp:positionH>
            <wp:positionV relativeFrom="paragraph">
              <wp:posOffset>226060</wp:posOffset>
            </wp:positionV>
            <wp:extent cx="884901" cy="688769"/>
            <wp:effectExtent l="0" t="0" r="0" b="0"/>
            <wp:wrapTight wrapText="bothSides">
              <wp:wrapPolygon edited="0">
                <wp:start x="0" y="0"/>
                <wp:lineTo x="0" y="20923"/>
                <wp:lineTo x="20933" y="20923"/>
                <wp:lineTo x="209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ypo-logo-N-OVAM-zwart-75.jpg"/>
                    <pic:cNvPicPr/>
                  </pic:nvPicPr>
                  <pic:blipFill>
                    <a:blip r:embed="rId11">
                      <a:extLst>
                        <a:ext uri="{28A0092B-C50C-407E-A947-70E740481C1C}">
                          <a14:useLocalDpi xmlns:a14="http://schemas.microsoft.com/office/drawing/2010/main" val="0"/>
                        </a:ext>
                      </a:extLst>
                    </a:blip>
                    <a:stretch>
                      <a:fillRect/>
                    </a:stretch>
                  </pic:blipFill>
                  <pic:spPr>
                    <a:xfrm>
                      <a:off x="0" y="0"/>
                      <a:ext cx="884901" cy="688769"/>
                    </a:xfrm>
                    <a:prstGeom prst="rect">
                      <a:avLst/>
                    </a:prstGeom>
                  </pic:spPr>
                </pic:pic>
              </a:graphicData>
            </a:graphic>
          </wp:anchor>
        </w:drawing>
      </w:r>
    </w:p>
    <w:p w14:paraId="1DB95796" w14:textId="1DE9E80D" w:rsidR="002711C4" w:rsidRPr="00CE3A3D" w:rsidRDefault="00000000" w:rsidP="002711C4">
      <w:pPr>
        <w:pStyle w:val="Kop1"/>
        <w:keepNext w:val="0"/>
        <w:keepLines w:val="0"/>
        <w:numPr>
          <w:ilvl w:val="0"/>
          <w:numId w:val="0"/>
        </w:numPr>
        <w:spacing w:before="240" w:after="240" w:line="240" w:lineRule="auto"/>
        <w:rPr>
          <w:color w:val="auto"/>
          <w:sz w:val="32"/>
          <w:szCs w:val="32"/>
        </w:rPr>
      </w:pPr>
      <w:sdt>
        <w:sdtPr>
          <w:rPr>
            <w:color w:val="auto"/>
            <w:sz w:val="32"/>
            <w:szCs w:val="32"/>
          </w:rPr>
          <w:id w:val="-545062702"/>
          <w:placeholder>
            <w:docPart w:val="51FAE69AA18F4482991D23579613C433"/>
          </w:placeholder>
          <w:text/>
        </w:sdtPr>
        <w:sdtContent>
          <w:r w:rsidR="008468FC" w:rsidRPr="00CE3A3D">
            <w:rPr>
              <w:color w:val="auto"/>
              <w:sz w:val="32"/>
              <w:szCs w:val="32"/>
            </w:rPr>
            <w:t xml:space="preserve">Verklaring op eer </w:t>
          </w:r>
          <w:r w:rsidR="00641066" w:rsidRPr="00CE3A3D">
            <w:rPr>
              <w:color w:val="auto"/>
              <w:sz w:val="32"/>
              <w:szCs w:val="32"/>
            </w:rPr>
            <w:t>–</w:t>
          </w:r>
          <w:r w:rsidR="008D624F" w:rsidRPr="00CE3A3D">
            <w:rPr>
              <w:color w:val="auto"/>
              <w:sz w:val="32"/>
              <w:szCs w:val="32"/>
            </w:rPr>
            <w:t xml:space="preserve"> </w:t>
          </w:r>
          <w:r w:rsidR="008468FC" w:rsidRPr="00CE3A3D">
            <w:rPr>
              <w:color w:val="auto"/>
              <w:sz w:val="32"/>
              <w:szCs w:val="32"/>
            </w:rPr>
            <w:t>asbestinventaris</w:t>
          </w:r>
          <w:r w:rsidR="00641066" w:rsidRPr="00CE3A3D">
            <w:rPr>
              <w:color w:val="auto"/>
              <w:sz w:val="32"/>
              <w:szCs w:val="32"/>
            </w:rPr>
            <w:t xml:space="preserve">/ </w:t>
          </w:r>
          <w:r w:rsidR="008468FC" w:rsidRPr="00CE3A3D">
            <w:rPr>
              <w:color w:val="auto"/>
              <w:sz w:val="32"/>
              <w:szCs w:val="32"/>
            </w:rPr>
            <w:t>expertisebegeleiding</w:t>
          </w:r>
        </w:sdtContent>
      </w:sdt>
    </w:p>
    <w:p w14:paraId="325641B1" w14:textId="77777777" w:rsidR="007E3803" w:rsidRPr="00FB49E2" w:rsidRDefault="007E3803" w:rsidP="007E3803">
      <w:pPr>
        <w:spacing w:after="120"/>
        <w:rPr>
          <w:sz w:val="16"/>
          <w:szCs w:val="16"/>
        </w:rPr>
      </w:pPr>
      <w:r w:rsidRPr="00FB49E2">
        <w:rPr>
          <w:sz w:val="16"/>
          <w:szCs w:val="16"/>
        </w:rPr>
        <w:t>//////////////////////////////////////////////////////////////////////</w:t>
      </w:r>
      <w:r>
        <w:rPr>
          <w:sz w:val="16"/>
          <w:szCs w:val="16"/>
        </w:rPr>
        <w:t>///////////////////////////</w:t>
      </w:r>
      <w:r w:rsidRPr="00FB49E2">
        <w:rPr>
          <w:sz w:val="16"/>
          <w:szCs w:val="16"/>
        </w:rPr>
        <w:t>///////////////////////////////////////////////////////</w:t>
      </w:r>
      <w:r>
        <w:rPr>
          <w:sz w:val="16"/>
          <w:szCs w:val="16"/>
        </w:rPr>
        <w:t>////////////</w:t>
      </w:r>
      <w:r w:rsidRPr="00FB49E2">
        <w:rPr>
          <w:sz w:val="16"/>
          <w:szCs w:val="16"/>
        </w:rPr>
        <w:t>/////</w:t>
      </w:r>
    </w:p>
    <w:tbl>
      <w:tblPr>
        <w:tblW w:w="10458" w:type="dxa"/>
        <w:tblLayout w:type="fixed"/>
        <w:tblCellMar>
          <w:top w:w="57" w:type="dxa"/>
          <w:left w:w="57" w:type="dxa"/>
          <w:right w:w="57" w:type="dxa"/>
        </w:tblCellMar>
        <w:tblLook w:val="0000" w:firstRow="0" w:lastRow="0" w:firstColumn="0" w:lastColumn="0" w:noHBand="0" w:noVBand="0"/>
      </w:tblPr>
      <w:tblGrid>
        <w:gridCol w:w="7982"/>
        <w:gridCol w:w="2476"/>
      </w:tblGrid>
      <w:tr w:rsidR="007E3803" w:rsidRPr="003D114E" w14:paraId="30A70B73" w14:textId="77777777" w:rsidTr="00924F77">
        <w:trPr>
          <w:trHeight w:val="21"/>
        </w:trPr>
        <w:tc>
          <w:tcPr>
            <w:tcW w:w="7982" w:type="dxa"/>
            <w:vMerge w:val="restart"/>
            <w:shd w:val="clear" w:color="auto" w:fill="auto"/>
          </w:tcPr>
          <w:p w14:paraId="7B0D9EDB" w14:textId="77777777" w:rsidR="007E3803" w:rsidRPr="003D114E" w:rsidRDefault="007E3803" w:rsidP="002A70EF">
            <w:pPr>
              <w:ind w:left="29"/>
              <w:rPr>
                <w:rStyle w:val="Zwaar"/>
              </w:rPr>
            </w:pPr>
            <w:r>
              <w:rPr>
                <w:rStyle w:val="Zwaar"/>
              </w:rPr>
              <w:t>Openbare Vlaamse Afvalstoffenmaatschappij</w:t>
            </w:r>
          </w:p>
          <w:p w14:paraId="549443F9" w14:textId="77777777" w:rsidR="007E3803" w:rsidRPr="003D114E" w:rsidRDefault="007E3803" w:rsidP="002A70EF">
            <w:pPr>
              <w:ind w:left="29"/>
            </w:pPr>
            <w:r>
              <w:t>Stationss</w:t>
            </w:r>
            <w:r w:rsidRPr="003D114E">
              <w:t xml:space="preserve">traat </w:t>
            </w:r>
            <w:r>
              <w:t>11</w:t>
            </w:r>
            <w:r w:rsidRPr="003D114E">
              <w:t xml:space="preserve">0, </w:t>
            </w:r>
            <w:r>
              <w:t>2800</w:t>
            </w:r>
            <w:r w:rsidRPr="003D114E">
              <w:t xml:space="preserve"> </w:t>
            </w:r>
            <w:r>
              <w:t>MECHELEN</w:t>
            </w:r>
          </w:p>
          <w:p w14:paraId="57009095" w14:textId="0AC430A9" w:rsidR="007E3803" w:rsidRPr="00CE3A3D" w:rsidRDefault="007E3803" w:rsidP="002A70EF">
            <w:pPr>
              <w:ind w:left="29"/>
            </w:pPr>
            <w:r w:rsidRPr="00CE3A3D">
              <w:rPr>
                <w:rStyle w:val="Zwaar"/>
              </w:rPr>
              <w:t>T</w:t>
            </w:r>
            <w:r w:rsidRPr="00CE3A3D">
              <w:t xml:space="preserve"> 015 284 </w:t>
            </w:r>
            <w:r w:rsidR="003769B1" w:rsidRPr="00CE3A3D">
              <w:t>284</w:t>
            </w:r>
            <w:r w:rsidRPr="00CE3A3D">
              <w:t xml:space="preserve"> – </w:t>
            </w:r>
            <w:hyperlink r:id="rId12" w:history="1">
              <w:r w:rsidR="0077538C" w:rsidRPr="00CE3A3D">
                <w:rPr>
                  <w:rStyle w:val="Hyperlink"/>
                </w:rPr>
                <w:t>asbestzorg@ovam.be</w:t>
              </w:r>
            </w:hyperlink>
          </w:p>
          <w:p w14:paraId="4BB777E6" w14:textId="77777777" w:rsidR="007E3803" w:rsidRPr="00CE3A3D" w:rsidRDefault="007E3803" w:rsidP="002A70EF"/>
        </w:tc>
        <w:tc>
          <w:tcPr>
            <w:tcW w:w="2476" w:type="dxa"/>
            <w:shd w:val="clear" w:color="auto" w:fill="auto"/>
          </w:tcPr>
          <w:p w14:paraId="587F8F3D" w14:textId="4B08AFF0" w:rsidR="007E3803" w:rsidRPr="003D114E" w:rsidRDefault="007E3803" w:rsidP="002A70EF">
            <w:pPr>
              <w:pStyle w:val="rechts"/>
              <w:spacing w:after="60"/>
              <w:ind w:left="28"/>
            </w:pPr>
          </w:p>
        </w:tc>
      </w:tr>
      <w:tr w:rsidR="007E3803" w:rsidRPr="007D58A4" w14:paraId="64F2882D" w14:textId="77777777" w:rsidTr="00924F77">
        <w:trPr>
          <w:trHeight w:val="499"/>
        </w:trPr>
        <w:tc>
          <w:tcPr>
            <w:tcW w:w="7982" w:type="dxa"/>
            <w:vMerge/>
            <w:shd w:val="clear" w:color="auto" w:fill="auto"/>
          </w:tcPr>
          <w:p w14:paraId="136F1106" w14:textId="77777777" w:rsidR="007E3803" w:rsidRPr="003D114E" w:rsidRDefault="007E3803" w:rsidP="002A70EF">
            <w:pPr>
              <w:ind w:left="29"/>
            </w:pPr>
          </w:p>
        </w:tc>
        <w:tc>
          <w:tcPr>
            <w:tcW w:w="2476" w:type="dxa"/>
            <w:shd w:val="clear" w:color="auto" w:fill="auto"/>
          </w:tcPr>
          <w:p w14:paraId="26ECC948" w14:textId="77777777" w:rsidR="007E3803" w:rsidRPr="007D58A4" w:rsidRDefault="007E3803" w:rsidP="002A70EF"/>
        </w:tc>
      </w:tr>
      <w:tr w:rsidR="007E3803" w:rsidRPr="003D114E" w14:paraId="7C8D87C4" w14:textId="77777777" w:rsidTr="00924F77">
        <w:trPr>
          <w:trHeight w:val="21"/>
        </w:trPr>
        <w:tc>
          <w:tcPr>
            <w:tcW w:w="7982" w:type="dxa"/>
            <w:vMerge/>
            <w:shd w:val="clear" w:color="auto" w:fill="auto"/>
          </w:tcPr>
          <w:p w14:paraId="475F08F4" w14:textId="77777777" w:rsidR="007E3803" w:rsidRPr="003D114E" w:rsidRDefault="007E3803" w:rsidP="002A70EF">
            <w:pPr>
              <w:ind w:left="29"/>
            </w:pPr>
          </w:p>
        </w:tc>
        <w:tc>
          <w:tcPr>
            <w:tcW w:w="2476" w:type="dxa"/>
            <w:shd w:val="clear" w:color="auto" w:fill="auto"/>
          </w:tcPr>
          <w:p w14:paraId="23E753FB" w14:textId="77777777" w:rsidR="007E3803" w:rsidRPr="003D114E" w:rsidRDefault="007E3803" w:rsidP="002A70EF">
            <w:pPr>
              <w:pStyle w:val="rechts"/>
              <w:ind w:left="29"/>
              <w:rPr>
                <w:i/>
              </w:rPr>
            </w:pPr>
          </w:p>
        </w:tc>
      </w:tr>
      <w:tr w:rsidR="007E3803" w:rsidRPr="00232277" w14:paraId="5BF348E5" w14:textId="77777777" w:rsidTr="00924F77">
        <w:trPr>
          <w:trHeight w:val="373"/>
        </w:trPr>
        <w:tc>
          <w:tcPr>
            <w:tcW w:w="10458" w:type="dxa"/>
            <w:gridSpan w:val="2"/>
            <w:shd w:val="clear" w:color="auto" w:fill="auto"/>
          </w:tcPr>
          <w:p w14:paraId="5C9E6443" w14:textId="42AD95BA" w:rsidR="007E3803" w:rsidRPr="00232277" w:rsidRDefault="007E3803" w:rsidP="002A70EF">
            <w:pPr>
              <w:pStyle w:val="Vraagintern"/>
              <w:spacing w:before="80"/>
              <w:rPr>
                <w:rStyle w:val="Nadruk"/>
                <w:i/>
                <w:iCs w:val="0"/>
              </w:rPr>
            </w:pPr>
            <w:r>
              <w:rPr>
                <w:rStyle w:val="Nadruk"/>
              </w:rPr>
              <w:t>Waarvoor dient dit formulier?</w:t>
            </w:r>
            <w:r w:rsidR="003769B1">
              <w:rPr>
                <w:rStyle w:val="Nadruk"/>
              </w:rPr>
              <w:t xml:space="preserve"> </w:t>
            </w:r>
          </w:p>
          <w:p w14:paraId="1BD1D55E" w14:textId="55DAAD93" w:rsidR="007E3803" w:rsidRPr="00232277" w:rsidRDefault="007E3803" w:rsidP="002B3855">
            <w:pPr>
              <w:pStyle w:val="Aanwijzing"/>
            </w:pPr>
            <w:r>
              <w:t xml:space="preserve">Dit formulier </w:t>
            </w:r>
            <w:r>
              <w:rPr>
                <w:lang w:val="nl-NL"/>
              </w:rPr>
              <w:t xml:space="preserve">vormt een verplichte bijlage bij </w:t>
            </w:r>
            <w:r w:rsidR="008324E6">
              <w:rPr>
                <w:lang w:val="nl-NL"/>
              </w:rPr>
              <w:t xml:space="preserve">de </w:t>
            </w:r>
            <w:r w:rsidR="002F565D">
              <w:rPr>
                <w:lang w:val="nl-NL"/>
              </w:rPr>
              <w:t>aanvraag voor</w:t>
            </w:r>
            <w:r>
              <w:rPr>
                <w:lang w:val="nl-NL"/>
              </w:rPr>
              <w:t xml:space="preserve"> </w:t>
            </w:r>
            <w:r w:rsidR="003769B1">
              <w:rPr>
                <w:lang w:val="nl-NL"/>
              </w:rPr>
              <w:t>steun</w:t>
            </w:r>
            <w:r>
              <w:rPr>
                <w:lang w:val="nl-NL"/>
              </w:rPr>
              <w:t xml:space="preserve"> </w:t>
            </w:r>
            <w:r w:rsidR="009249C2">
              <w:rPr>
                <w:lang w:val="nl-NL"/>
              </w:rPr>
              <w:t>in het kader van het sectorprotocol asbestveilige zorg</w:t>
            </w:r>
            <w:r w:rsidRPr="00A41D11">
              <w:rPr>
                <w:lang w:val="nl-NL"/>
              </w:rPr>
              <w:t>.</w:t>
            </w:r>
            <w:r>
              <w:rPr>
                <w:lang w:val="nl-NL"/>
              </w:rPr>
              <w:t xml:space="preserve"> </w:t>
            </w:r>
            <w:r w:rsidR="00D2019A">
              <w:rPr>
                <w:lang w:val="nl-NL"/>
              </w:rPr>
              <w:t>D</w:t>
            </w:r>
            <w:r>
              <w:rPr>
                <w:lang w:val="nl-NL"/>
              </w:rPr>
              <w:t xml:space="preserve">it formulier </w:t>
            </w:r>
            <w:r w:rsidR="00D2019A">
              <w:rPr>
                <w:lang w:val="nl-NL"/>
              </w:rPr>
              <w:t xml:space="preserve">moet </w:t>
            </w:r>
            <w:r w:rsidR="009249C2">
              <w:rPr>
                <w:lang w:val="nl-NL"/>
              </w:rPr>
              <w:t xml:space="preserve">bij </w:t>
            </w:r>
            <w:r w:rsidR="008324E6">
              <w:rPr>
                <w:lang w:val="nl-NL"/>
              </w:rPr>
              <w:t>uw</w:t>
            </w:r>
            <w:r w:rsidR="002F565D">
              <w:rPr>
                <w:lang w:val="nl-NL"/>
              </w:rPr>
              <w:t xml:space="preserve"> </w:t>
            </w:r>
            <w:r>
              <w:rPr>
                <w:lang w:val="nl-NL"/>
              </w:rPr>
              <w:t xml:space="preserve">aanvraag </w:t>
            </w:r>
            <w:r w:rsidR="009249C2">
              <w:rPr>
                <w:lang w:val="nl-NL"/>
              </w:rPr>
              <w:t>worden opgeladen</w:t>
            </w:r>
            <w:r>
              <w:rPr>
                <w:lang w:val="nl-NL"/>
              </w:rPr>
              <w:t xml:space="preserve">. </w:t>
            </w:r>
          </w:p>
        </w:tc>
      </w:tr>
    </w:tbl>
    <w:p w14:paraId="4AA94A79" w14:textId="46026179" w:rsidR="003B534C" w:rsidRDefault="003B534C" w:rsidP="00B90352"/>
    <w:p w14:paraId="72EB0AE6" w14:textId="77777777" w:rsidR="007E3803" w:rsidRPr="00FB49E2" w:rsidRDefault="007E3803" w:rsidP="007E3803">
      <w:pPr>
        <w:spacing w:after="120"/>
        <w:rPr>
          <w:sz w:val="16"/>
          <w:szCs w:val="16"/>
        </w:rPr>
      </w:pPr>
      <w:r w:rsidRPr="00FB49E2">
        <w:rPr>
          <w:sz w:val="16"/>
          <w:szCs w:val="16"/>
        </w:rPr>
        <w:t>//////////////////////////////////////////////////////////////////////</w:t>
      </w:r>
      <w:r>
        <w:rPr>
          <w:sz w:val="16"/>
          <w:szCs w:val="16"/>
        </w:rPr>
        <w:t>///////////////////////////</w:t>
      </w:r>
      <w:r w:rsidRPr="00FB49E2">
        <w:rPr>
          <w:sz w:val="16"/>
          <w:szCs w:val="16"/>
        </w:rPr>
        <w:t>///////////////////////////////////////////////////////</w:t>
      </w:r>
      <w:r>
        <w:rPr>
          <w:sz w:val="16"/>
          <w:szCs w:val="16"/>
        </w:rPr>
        <w:t>////////////</w:t>
      </w:r>
      <w:r w:rsidRPr="00FB49E2">
        <w:rPr>
          <w:sz w:val="16"/>
          <w:szCs w:val="16"/>
        </w:rPr>
        <w:t>/////</w:t>
      </w:r>
    </w:p>
    <w:p w14:paraId="77C103E2" w14:textId="62CAB580" w:rsidR="00EE0F60" w:rsidRDefault="008324E6" w:rsidP="00B90352">
      <w:r>
        <w:t xml:space="preserve">Kruis </w:t>
      </w:r>
      <w:r w:rsidR="00EE0F60">
        <w:t xml:space="preserve">de van toepassing zijnde vakken aan en </w:t>
      </w:r>
      <w:r>
        <w:t xml:space="preserve">onderteken </w:t>
      </w:r>
      <w:r w:rsidR="00EE0F60">
        <w:t>het formulier</w:t>
      </w:r>
      <w:r w:rsidR="002F565D">
        <w:t xml:space="preserve"> </w:t>
      </w:r>
      <w:r w:rsidR="00EE0F60" w:rsidRPr="00334A6B">
        <w:t>digitaal.</w:t>
      </w:r>
    </w:p>
    <w:p w14:paraId="091CDDCE" w14:textId="2D01EC06" w:rsidR="00E4204F" w:rsidRDefault="00E4204F" w:rsidP="00B90352"/>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8A6F7E" w:rsidRPr="00FA722E" w14:paraId="7127BF40" w14:textId="77777777" w:rsidTr="00E13A35">
        <w:trPr>
          <w:trHeight w:hRule="exact" w:val="436"/>
        </w:trPr>
        <w:tc>
          <w:tcPr>
            <w:tcW w:w="10490" w:type="dxa"/>
            <w:tcBorders>
              <w:top w:val="nil"/>
              <w:left w:val="nil"/>
              <w:bottom w:val="nil"/>
              <w:right w:val="nil"/>
            </w:tcBorders>
            <w:shd w:val="clear" w:color="auto" w:fill="939393" w:themeFill="text1" w:themeFillTint="80"/>
          </w:tcPr>
          <w:p w14:paraId="67BA4CF8" w14:textId="3B5DDA29" w:rsidR="008A6F7E" w:rsidRPr="007E3803" w:rsidRDefault="008A6F7E" w:rsidP="00E13A35">
            <w:pPr>
              <w:rPr>
                <w:b/>
                <w:bCs/>
                <w:color w:val="FFFFFF"/>
                <w:sz w:val="24"/>
                <w:szCs w:val="24"/>
              </w:rPr>
            </w:pPr>
            <w:r>
              <w:rPr>
                <w:b/>
                <w:bCs/>
                <w:color w:val="FFFFFF"/>
                <w:sz w:val="24"/>
                <w:szCs w:val="24"/>
              </w:rPr>
              <w:t>Algemeen</w:t>
            </w:r>
          </w:p>
        </w:tc>
      </w:tr>
    </w:tbl>
    <w:p w14:paraId="1CE0EF71" w14:textId="77777777" w:rsidR="008A6F7E" w:rsidRDefault="008A6F7E" w:rsidP="008A6F7E"/>
    <w:bookmarkStart w:id="0" w:name="_Hlk111636588"/>
    <w:p w14:paraId="7C4E78D2" w14:textId="05B1DA64" w:rsidR="008A6F7E" w:rsidRDefault="008A6F7E" w:rsidP="008A6F7E">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sidRPr="00DD4FD6">
        <w:rPr>
          <w:lang w:bidi="en-US"/>
        </w:rPr>
        <w:t xml:space="preserve">verklaar </w:t>
      </w:r>
      <w:r>
        <w:rPr>
          <w:lang w:bidi="en-US"/>
        </w:rPr>
        <w:t>kennis genomen te hebben van het sectorprotocol asbestveilige zorg en de voorwaarden daaruit.</w:t>
      </w:r>
    </w:p>
    <w:p w14:paraId="697E0806" w14:textId="77777777" w:rsidR="008A6F7E" w:rsidRDefault="008A6F7E" w:rsidP="008A6F7E">
      <w:pPr>
        <w:rPr>
          <w:lang w:bidi="en-US"/>
        </w:rPr>
      </w:pPr>
    </w:p>
    <w:p w14:paraId="2306B236" w14:textId="5878CFC5" w:rsidR="008A6F7E" w:rsidRDefault="008A6F7E" w:rsidP="008A6F7E">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sidRPr="00DD4FD6">
        <w:rPr>
          <w:lang w:bidi="en-US"/>
        </w:rPr>
        <w:t xml:space="preserve">verklaar dat </w:t>
      </w:r>
      <w:r w:rsidR="00F24959">
        <w:rPr>
          <w:lang w:bidi="en-US"/>
        </w:rPr>
        <w:t xml:space="preserve">het </w:t>
      </w:r>
      <w:r w:rsidR="00936DCE">
        <w:rPr>
          <w:lang w:bidi="en-US"/>
        </w:rPr>
        <w:t xml:space="preserve">beoogde </w:t>
      </w:r>
      <w:r w:rsidR="00F24959">
        <w:rPr>
          <w:lang w:bidi="en-US"/>
        </w:rPr>
        <w:t>gebouw</w:t>
      </w:r>
      <w:r w:rsidR="008D5C85">
        <w:rPr>
          <w:lang w:bidi="en-US"/>
        </w:rPr>
        <w:t xml:space="preserve"> gebouwd werd </w:t>
      </w:r>
      <w:r w:rsidR="00F24959">
        <w:rPr>
          <w:lang w:bidi="en-US"/>
        </w:rPr>
        <w:t>voor 2001</w:t>
      </w:r>
      <w:r>
        <w:rPr>
          <w:lang w:bidi="en-US"/>
        </w:rPr>
        <w:t>.</w:t>
      </w:r>
    </w:p>
    <w:bookmarkEnd w:id="0"/>
    <w:p w14:paraId="18B1D472" w14:textId="77777777" w:rsidR="00DB3C73" w:rsidRDefault="00DB3C73" w:rsidP="008A6F7E">
      <w:pPr>
        <w:rPr>
          <w:lang w:bidi="en-US"/>
        </w:rPr>
      </w:pPr>
    </w:p>
    <w:bookmarkStart w:id="1" w:name="_Hlk134089398"/>
    <w:p w14:paraId="063F2141" w14:textId="69207524" w:rsidR="00CE3A3D" w:rsidRDefault="00DB3C73" w:rsidP="00DB3C73">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bookmarkEnd w:id="1"/>
      <w:r w:rsidRPr="003E5FCF">
        <w:rPr>
          <w:lang w:bidi="en-US"/>
        </w:rPr>
        <w:t xml:space="preserve">Ik </w:t>
      </w:r>
      <w:r w:rsidRPr="00DD4FD6">
        <w:rPr>
          <w:lang w:bidi="en-US"/>
        </w:rPr>
        <w:t xml:space="preserve">verklaar </w:t>
      </w:r>
      <w:r>
        <w:rPr>
          <w:lang w:bidi="en-US"/>
        </w:rPr>
        <w:t>dat het beoogde gebouw hoofdzakelijk gebruikt wordt voor zorgverlening</w:t>
      </w:r>
      <w:r w:rsidR="002F565D">
        <w:rPr>
          <w:lang w:bidi="en-US"/>
        </w:rPr>
        <w:t xml:space="preserve"> </w:t>
      </w:r>
      <w:r>
        <w:rPr>
          <w:lang w:bidi="en-US"/>
        </w:rPr>
        <w:t>aan pati</w:t>
      </w:r>
      <w:r w:rsidR="00165A42">
        <w:rPr>
          <w:lang w:bidi="en-US"/>
        </w:rPr>
        <w:t>ë</w:t>
      </w:r>
      <w:r>
        <w:rPr>
          <w:lang w:bidi="en-US"/>
        </w:rPr>
        <w:t xml:space="preserve">nten. </w:t>
      </w:r>
    </w:p>
    <w:p w14:paraId="1D3AC8C3" w14:textId="77777777" w:rsidR="00CE3A3D" w:rsidRDefault="00CE3A3D" w:rsidP="00DB3C73">
      <w:pPr>
        <w:rPr>
          <w:lang w:bidi="en-US"/>
        </w:rPr>
      </w:pPr>
    </w:p>
    <w:p w14:paraId="1477A9DE" w14:textId="1EFCC0C6" w:rsidR="00DB3C73" w:rsidRDefault="00CE3A3D" w:rsidP="00DB3C73">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Pr>
          <w:i/>
          <w:iCs/>
        </w:rPr>
      </w:r>
      <w:r>
        <w:rPr>
          <w:i/>
          <w:iCs/>
        </w:rPr>
        <w:fldChar w:fldCharType="separate"/>
      </w:r>
      <w:r w:rsidRPr="00AF164E">
        <w:rPr>
          <w:i/>
          <w:iCs/>
        </w:rPr>
        <w:fldChar w:fldCharType="end"/>
      </w:r>
      <w:r w:rsidRPr="00AF164E">
        <w:rPr>
          <w:iCs/>
        </w:rPr>
        <w:t xml:space="preserve">  </w:t>
      </w:r>
      <w:r>
        <w:rPr>
          <w:iCs/>
        </w:rPr>
        <w:t xml:space="preserve">Ik verklaar dat het geen </w:t>
      </w:r>
      <w:r w:rsidR="00DB3C73">
        <w:rPr>
          <w:lang w:bidi="en-US"/>
        </w:rPr>
        <w:t>particuliere woning</w:t>
      </w:r>
      <w:r>
        <w:rPr>
          <w:lang w:bidi="en-US"/>
        </w:rPr>
        <w:t xml:space="preserve"> betreft</w:t>
      </w:r>
      <w:r w:rsidR="00DB3C73">
        <w:rPr>
          <w:lang w:bidi="en-US"/>
        </w:rPr>
        <w:t>.</w:t>
      </w:r>
    </w:p>
    <w:p w14:paraId="291E1A22" w14:textId="77777777" w:rsidR="008A6F7E" w:rsidRDefault="008A6F7E" w:rsidP="00B90352"/>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7E3803" w:rsidRPr="00FA722E" w14:paraId="1B4D48DA" w14:textId="77777777" w:rsidTr="007E3803">
        <w:trPr>
          <w:trHeight w:hRule="exact" w:val="436"/>
        </w:trPr>
        <w:tc>
          <w:tcPr>
            <w:tcW w:w="10490" w:type="dxa"/>
            <w:tcBorders>
              <w:top w:val="nil"/>
              <w:left w:val="nil"/>
              <w:bottom w:val="nil"/>
              <w:right w:val="nil"/>
            </w:tcBorders>
            <w:shd w:val="clear" w:color="auto" w:fill="939393" w:themeFill="text1" w:themeFillTint="80"/>
          </w:tcPr>
          <w:p w14:paraId="1C91AAAC" w14:textId="30CBF604" w:rsidR="007E3803" w:rsidRPr="007E3803" w:rsidRDefault="00213CAA" w:rsidP="007E3803">
            <w:pPr>
              <w:rPr>
                <w:b/>
                <w:bCs/>
                <w:color w:val="FFFFFF"/>
                <w:sz w:val="24"/>
                <w:szCs w:val="24"/>
              </w:rPr>
            </w:pPr>
            <w:bookmarkStart w:id="2" w:name="_Hlk84096307"/>
            <w:r>
              <w:rPr>
                <w:b/>
                <w:bCs/>
                <w:color w:val="FFFFFF"/>
                <w:sz w:val="24"/>
                <w:szCs w:val="24"/>
              </w:rPr>
              <w:t>Terugvorderingsprocedure</w:t>
            </w:r>
            <w:bookmarkEnd w:id="2"/>
          </w:p>
        </w:tc>
      </w:tr>
    </w:tbl>
    <w:p w14:paraId="2EACDADC" w14:textId="3854F5AD" w:rsidR="007E3803" w:rsidRDefault="007E3803" w:rsidP="00B90352"/>
    <w:p w14:paraId="2E61B9D4" w14:textId="521CCF9D" w:rsidR="007E3803" w:rsidRDefault="00213CAA" w:rsidP="00B90352">
      <w:r w:rsidRPr="00213CAA">
        <w:t>Loopt er voor uw onderneming een terugvorderingsprocedure op basis van Europees, nationaal of regionaal recht?</w:t>
      </w:r>
    </w:p>
    <w:p w14:paraId="2C74C04A" w14:textId="1601AC87" w:rsidR="007E3803" w:rsidRDefault="007E3803" w:rsidP="00B90352"/>
    <w:tbl>
      <w:tblPr>
        <w:tblW w:w="10174" w:type="dxa"/>
        <w:tblInd w:w="258" w:type="dxa"/>
        <w:tblLayout w:type="fixed"/>
        <w:tblCellMar>
          <w:top w:w="57" w:type="dxa"/>
          <w:left w:w="57" w:type="dxa"/>
          <w:right w:w="57" w:type="dxa"/>
        </w:tblCellMar>
        <w:tblLook w:val="0000" w:firstRow="0" w:lastRow="0" w:firstColumn="0" w:lastColumn="0" w:noHBand="0" w:noVBand="0"/>
      </w:tblPr>
      <w:tblGrid>
        <w:gridCol w:w="138"/>
        <w:gridCol w:w="3345"/>
        <w:gridCol w:w="3345"/>
        <w:gridCol w:w="3346"/>
      </w:tblGrid>
      <w:tr w:rsidR="007E3803" w:rsidRPr="00AF164E" w14:paraId="788F9AA4" w14:textId="77777777" w:rsidTr="002A70EF">
        <w:trPr>
          <w:trHeight w:val="340"/>
        </w:trPr>
        <w:tc>
          <w:tcPr>
            <w:tcW w:w="138" w:type="dxa"/>
            <w:shd w:val="clear" w:color="auto" w:fill="auto"/>
          </w:tcPr>
          <w:p w14:paraId="29EE1722" w14:textId="77777777" w:rsidR="007E3803" w:rsidRPr="00AF164E" w:rsidRDefault="007E3803" w:rsidP="002A70EF">
            <w:pPr>
              <w:pStyle w:val="leeg"/>
              <w:rPr>
                <w:b/>
                <w:iCs/>
              </w:rPr>
            </w:pPr>
          </w:p>
        </w:tc>
        <w:tc>
          <w:tcPr>
            <w:tcW w:w="3345" w:type="dxa"/>
            <w:shd w:val="clear" w:color="auto" w:fill="auto"/>
          </w:tcPr>
          <w:p w14:paraId="2DFA3D4F" w14:textId="76DE46EF" w:rsidR="007E3803" w:rsidRPr="00AF164E" w:rsidRDefault="00E15F89" w:rsidP="002A70EF">
            <w:pPr>
              <w:pStyle w:val="Aanwijzing"/>
              <w:ind w:left="0"/>
              <w:rPr>
                <w:b/>
                <w:i w:val="0"/>
                <w:iCs/>
              </w:rPr>
            </w:pPr>
            <w:r>
              <w:rPr>
                <w:i w:val="0"/>
                <w:iCs/>
              </w:rPr>
              <w:fldChar w:fldCharType="begin">
                <w:ffData>
                  <w:name w:val="Selectievakje3"/>
                  <w:enabled/>
                  <w:calcOnExit w:val="0"/>
                  <w:checkBox>
                    <w:sizeAuto/>
                    <w:default w:val="0"/>
                  </w:checkBox>
                </w:ffData>
              </w:fldChar>
            </w:r>
            <w:bookmarkStart w:id="3" w:name="Selectievakje3"/>
            <w:r>
              <w:rPr>
                <w:i w:val="0"/>
                <w:iCs/>
              </w:rPr>
              <w:instrText xml:space="preserve"> FORMCHECKBOX </w:instrText>
            </w:r>
            <w:r w:rsidR="00000000">
              <w:rPr>
                <w:i w:val="0"/>
                <w:iCs/>
              </w:rPr>
            </w:r>
            <w:r w:rsidR="00000000">
              <w:rPr>
                <w:i w:val="0"/>
                <w:iCs/>
              </w:rPr>
              <w:fldChar w:fldCharType="separate"/>
            </w:r>
            <w:r>
              <w:rPr>
                <w:i w:val="0"/>
                <w:iCs/>
              </w:rPr>
              <w:fldChar w:fldCharType="end"/>
            </w:r>
            <w:bookmarkEnd w:id="3"/>
            <w:r w:rsidR="007E3803" w:rsidRPr="00AF164E">
              <w:rPr>
                <w:i w:val="0"/>
                <w:iCs/>
              </w:rPr>
              <w:t xml:space="preserve">  JA</w:t>
            </w:r>
          </w:p>
        </w:tc>
        <w:tc>
          <w:tcPr>
            <w:tcW w:w="3345" w:type="dxa"/>
            <w:shd w:val="clear" w:color="auto" w:fill="auto"/>
          </w:tcPr>
          <w:p w14:paraId="740EBDE3" w14:textId="55C56550" w:rsidR="007E3803" w:rsidRPr="00AF164E" w:rsidRDefault="007E3803" w:rsidP="002A70EF">
            <w:pPr>
              <w:pStyle w:val="Aanwijzing"/>
              <w:ind w:left="0"/>
              <w:rPr>
                <w:b/>
                <w:i w:val="0"/>
                <w:iCs/>
              </w:rPr>
            </w:pPr>
            <w:r w:rsidRPr="00AF164E">
              <w:rPr>
                <w:i w:val="0"/>
                <w:iCs/>
              </w:rPr>
              <w:fldChar w:fldCharType="begin">
                <w:ffData>
                  <w:name w:val="Selectievakje3"/>
                  <w:enabled/>
                  <w:calcOnExit w:val="0"/>
                  <w:checkBox>
                    <w:sizeAuto/>
                    <w:default w:val="0"/>
                  </w:checkBox>
                </w:ffData>
              </w:fldChar>
            </w:r>
            <w:r w:rsidRPr="00AF164E">
              <w:rPr>
                <w:i w:val="0"/>
                <w:iCs/>
              </w:rPr>
              <w:instrText xml:space="preserve"> FORMCHECKBOX </w:instrText>
            </w:r>
            <w:r w:rsidR="00000000">
              <w:rPr>
                <w:i w:val="0"/>
                <w:iCs/>
              </w:rPr>
            </w:r>
            <w:r w:rsidR="00000000">
              <w:rPr>
                <w:i w:val="0"/>
                <w:iCs/>
              </w:rPr>
              <w:fldChar w:fldCharType="separate"/>
            </w:r>
            <w:r w:rsidRPr="00AF164E">
              <w:rPr>
                <w:i w:val="0"/>
                <w:iCs/>
              </w:rPr>
              <w:fldChar w:fldCharType="end"/>
            </w:r>
            <w:r>
              <w:rPr>
                <w:i w:val="0"/>
                <w:iCs/>
              </w:rPr>
              <w:t xml:space="preserve"> </w:t>
            </w:r>
            <w:r w:rsidR="002F565D">
              <w:rPr>
                <w:i w:val="0"/>
                <w:iCs/>
              </w:rPr>
              <w:t xml:space="preserve"> </w:t>
            </w:r>
            <w:r>
              <w:rPr>
                <w:i w:val="0"/>
                <w:iCs/>
              </w:rPr>
              <w:t>NEE</w:t>
            </w:r>
          </w:p>
        </w:tc>
        <w:tc>
          <w:tcPr>
            <w:tcW w:w="3346" w:type="dxa"/>
            <w:shd w:val="clear" w:color="auto" w:fill="auto"/>
          </w:tcPr>
          <w:p w14:paraId="7497A486" w14:textId="36559E4A" w:rsidR="007E3803" w:rsidRPr="00AF164E" w:rsidRDefault="007E3803" w:rsidP="002A70EF">
            <w:pPr>
              <w:pStyle w:val="Aanwijzing"/>
              <w:ind w:left="0"/>
              <w:rPr>
                <w:b/>
                <w:i w:val="0"/>
                <w:iCs/>
              </w:rPr>
            </w:pPr>
          </w:p>
        </w:tc>
      </w:tr>
    </w:tbl>
    <w:p w14:paraId="4C9C523C" w14:textId="77777777" w:rsidR="00BE353B" w:rsidRDefault="00BE353B" w:rsidP="00BE353B"/>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4408C2" w:rsidRPr="00FA722E" w14:paraId="616B75A2" w14:textId="77777777" w:rsidTr="00423D00">
        <w:trPr>
          <w:trHeight w:hRule="exact" w:val="436"/>
        </w:trPr>
        <w:tc>
          <w:tcPr>
            <w:tcW w:w="10490" w:type="dxa"/>
            <w:tcBorders>
              <w:top w:val="nil"/>
              <w:left w:val="nil"/>
              <w:bottom w:val="nil"/>
              <w:right w:val="nil"/>
            </w:tcBorders>
            <w:shd w:val="clear" w:color="auto" w:fill="939393" w:themeFill="text1" w:themeFillTint="80"/>
          </w:tcPr>
          <w:p w14:paraId="05427411" w14:textId="197917F9" w:rsidR="004408C2" w:rsidRPr="007E3803" w:rsidRDefault="002B3855" w:rsidP="00423D00">
            <w:pPr>
              <w:rPr>
                <w:b/>
                <w:bCs/>
                <w:color w:val="FFFFFF"/>
                <w:sz w:val="24"/>
                <w:szCs w:val="24"/>
              </w:rPr>
            </w:pPr>
            <w:r>
              <w:rPr>
                <w:b/>
                <w:bCs/>
                <w:color w:val="FFFFFF"/>
                <w:sz w:val="24"/>
                <w:szCs w:val="24"/>
              </w:rPr>
              <w:t>Staatssteunregeling</w:t>
            </w:r>
          </w:p>
        </w:tc>
      </w:tr>
    </w:tbl>
    <w:p w14:paraId="590C073E" w14:textId="6DC4D2D4" w:rsidR="00BE353B" w:rsidRDefault="00BE353B" w:rsidP="00BE353B"/>
    <w:p w14:paraId="1116BE96" w14:textId="6D6676C9" w:rsidR="002F565D" w:rsidRPr="00415268" w:rsidRDefault="00FF7976" w:rsidP="00FF7976">
      <w:pPr>
        <w:autoSpaceDE w:val="0"/>
        <w:autoSpaceDN w:val="0"/>
        <w:adjustRightInd w:val="0"/>
        <w:rPr>
          <w:rFonts w:ascii="FlandersArtSans-Regular" w:eastAsia="Times New Roman" w:hAnsi="FlandersArtSans-Regular" w:cs="Calibri"/>
          <w:b/>
          <w:iCs/>
          <w:lang w:val="nl-NL" w:eastAsia="nl-NL"/>
        </w:rPr>
      </w:pPr>
      <w:r w:rsidRPr="00FF7976">
        <w:rPr>
          <w:rFonts w:ascii="FlandersArtSans-Regular" w:eastAsia="Times New Roman" w:hAnsi="FlandersArtSans-Regular" w:cs="Calibri"/>
          <w:iCs/>
          <w:lang w:val="nl-NL" w:eastAsia="nl-NL"/>
        </w:rPr>
        <w:t>Ik</w:t>
      </w:r>
      <w:r>
        <w:rPr>
          <w:rFonts w:ascii="FlandersArtSans-Regular" w:eastAsia="Times New Roman" w:hAnsi="FlandersArtSans-Regular" w:cs="Calibri"/>
          <w:iCs/>
          <w:lang w:val="nl-NL" w:eastAsia="nl-NL"/>
        </w:rPr>
        <w:t xml:space="preserve"> </w:t>
      </w:r>
      <w:r w:rsidRPr="00FF7976">
        <w:rPr>
          <w:rFonts w:ascii="FlandersArtSans-Regular" w:eastAsia="Times New Roman" w:hAnsi="FlandersArtSans-Regular" w:cs="Calibri"/>
          <w:iCs/>
          <w:lang w:val="nl-NL" w:eastAsia="nl-NL"/>
        </w:rPr>
        <w:t xml:space="preserve">verklaar dat aan de hierna genoemde </w:t>
      </w:r>
      <w:r w:rsidRPr="00FF7976">
        <w:rPr>
          <w:rFonts w:ascii="FlandersArtSans-Regular" w:eastAsia="Times New Roman" w:hAnsi="FlandersArtSans-Regular" w:cs="Calibri"/>
          <w:b/>
          <w:iCs/>
          <w:lang w:val="nl-NL" w:eastAsia="nl-NL"/>
        </w:rPr>
        <w:t>onderneming</w:t>
      </w:r>
      <w:r w:rsidRPr="00FF7976">
        <w:rPr>
          <w:rFonts w:ascii="FlandersArtSans-Regular" w:eastAsia="Times New Roman" w:hAnsi="FlandersArtSans-Regular" w:cs="Calibri"/>
          <w:iCs/>
          <w:vertAlign w:val="superscript"/>
          <w:lang w:val="nl-NL" w:eastAsia="nl-NL"/>
        </w:rPr>
        <w:footnoteReference w:id="1"/>
      </w:r>
      <w:r w:rsidRPr="00FF7976">
        <w:rPr>
          <w:rFonts w:ascii="FlandersArtSans-Regular" w:eastAsia="Times New Roman" w:hAnsi="FlandersArtSans-Regular" w:cs="Calibri"/>
          <w:b/>
          <w:iCs/>
          <w:lang w:val="nl-NL" w:eastAsia="nl-NL"/>
        </w:rPr>
        <w:t xml:space="preserve"> </w:t>
      </w:r>
    </w:p>
    <w:bookmarkStart w:id="4" w:name="_Hlk110410718"/>
    <w:p w14:paraId="6EDECB04" w14:textId="77777777" w:rsidR="00FF7976" w:rsidRPr="00FF7976" w:rsidRDefault="00FF7976" w:rsidP="002F565D">
      <w:pPr>
        <w:autoSpaceDE w:val="0"/>
        <w:autoSpaceDN w:val="0"/>
        <w:adjustRightInd w:val="0"/>
        <w:ind w:right="946"/>
        <w:rPr>
          <w:rFonts w:ascii="FlandersArtSans-Regular" w:eastAsia="Times New Roman" w:hAnsi="FlandersArtSans-Regular" w:cs="Calibri"/>
          <w:b/>
          <w:bCs/>
          <w:lang w:val="nl-NL" w:eastAsia="nl-NL"/>
        </w:rPr>
      </w:pPr>
      <w:r w:rsidRPr="00FF7976">
        <w:rPr>
          <w:rFonts w:ascii="FlandersArtSans-Regular" w:eastAsia="Times New Roman" w:hAnsi="FlandersArtSans-Regular"/>
          <w:sz w:val="20"/>
          <w:szCs w:val="20"/>
          <w:lang w:val="nl-NL" w:eastAsia="nl-NL"/>
        </w:rPr>
        <w:fldChar w:fldCharType="begin">
          <w:ffData>
            <w:name w:val="Selectievakje11"/>
            <w:enabled/>
            <w:calcOnExit w:val="0"/>
            <w:checkBox>
              <w:sizeAuto/>
              <w:default w:val="0"/>
              <w:checked w:val="0"/>
            </w:checkBox>
          </w:ffData>
        </w:fldChar>
      </w:r>
      <w:bookmarkStart w:id="5" w:name="Selectievakje11"/>
      <w:r w:rsidRPr="00FF7976">
        <w:rPr>
          <w:rFonts w:ascii="FlandersArtSans-Regular" w:eastAsia="Times New Roman" w:hAnsi="FlandersArtSans-Regular"/>
          <w:sz w:val="20"/>
          <w:szCs w:val="20"/>
          <w:lang w:val="nl-NL" w:eastAsia="nl-NL"/>
        </w:rPr>
        <w:instrText xml:space="preserve"> FORMCHECKBOX </w:instrText>
      </w:r>
      <w:r w:rsidR="00000000">
        <w:rPr>
          <w:rFonts w:ascii="FlandersArtSans-Regular" w:eastAsia="Times New Roman" w:hAnsi="FlandersArtSans-Regular"/>
          <w:sz w:val="20"/>
          <w:szCs w:val="20"/>
          <w:lang w:val="nl-NL" w:eastAsia="nl-NL"/>
        </w:rPr>
      </w:r>
      <w:r w:rsidR="00000000">
        <w:rPr>
          <w:rFonts w:ascii="FlandersArtSans-Regular" w:eastAsia="Times New Roman" w:hAnsi="FlandersArtSans-Regular"/>
          <w:sz w:val="20"/>
          <w:szCs w:val="20"/>
          <w:lang w:val="nl-NL" w:eastAsia="nl-NL"/>
        </w:rPr>
        <w:fldChar w:fldCharType="separate"/>
      </w:r>
      <w:r w:rsidRPr="00FF7976">
        <w:rPr>
          <w:rFonts w:ascii="Arial" w:eastAsia="Times New Roman" w:hAnsi="Arial"/>
          <w:sz w:val="20"/>
          <w:szCs w:val="24"/>
          <w:lang w:val="nl-NL" w:eastAsia="nl-NL"/>
        </w:rPr>
        <w:fldChar w:fldCharType="end"/>
      </w:r>
      <w:bookmarkEnd w:id="5"/>
      <w:r w:rsidRPr="00FF7976">
        <w:rPr>
          <w:rFonts w:ascii="FlandersArtSans-Regular" w:eastAsia="Times New Roman" w:hAnsi="FlandersArtSans-Regular"/>
          <w:sz w:val="20"/>
          <w:szCs w:val="20"/>
          <w:lang w:val="nl-NL" w:eastAsia="nl-NL"/>
        </w:rPr>
        <w:t xml:space="preserve"> </w:t>
      </w:r>
      <w:proofErr w:type="gramStart"/>
      <w:r w:rsidRPr="00FF7976">
        <w:rPr>
          <w:rFonts w:ascii="FlandersArtSans-Regular" w:eastAsia="Times New Roman" w:hAnsi="FlandersArtSans-Regular" w:cs="Calibri"/>
          <w:b/>
          <w:bCs/>
          <w:lang w:val="nl-NL" w:eastAsia="nl-NL"/>
        </w:rPr>
        <w:t>geen</w:t>
      </w:r>
      <w:proofErr w:type="gramEnd"/>
      <w:r w:rsidRPr="00FF7976">
        <w:rPr>
          <w:rFonts w:ascii="FlandersArtSans-Regular" w:eastAsia="Times New Roman" w:hAnsi="FlandersArtSans-Regular" w:cs="Calibri"/>
          <w:b/>
          <w:bCs/>
          <w:lang w:val="nl-NL" w:eastAsia="nl-NL"/>
        </w:rPr>
        <w:t xml:space="preserve"> de-minimissteun is verleend.</w:t>
      </w:r>
    </w:p>
    <w:p w14:paraId="741F3F7A" w14:textId="517696AE" w:rsidR="00FF7976" w:rsidRPr="00FF7976" w:rsidRDefault="00FF7976" w:rsidP="002F565D">
      <w:pPr>
        <w:autoSpaceDE w:val="0"/>
        <w:autoSpaceDN w:val="0"/>
        <w:adjustRightInd w:val="0"/>
        <w:ind w:right="946"/>
        <w:jc w:val="both"/>
        <w:rPr>
          <w:rFonts w:ascii="FlandersArtSans-Regular" w:eastAsia="Times New Roman" w:hAnsi="FlandersArtSans-Regular" w:cs="Calibri"/>
          <w:lang w:val="nl-NL" w:eastAsia="nl-NL"/>
        </w:rPr>
      </w:pPr>
      <w:r w:rsidRPr="00FF7976">
        <w:rPr>
          <w:rFonts w:ascii="FlandersArtSans-Regular" w:eastAsia="Times New Roman" w:hAnsi="FlandersArtSans-Regular" w:cs="Calibri"/>
          <w:lang w:val="nl-NL" w:eastAsia="nl-NL"/>
        </w:rPr>
        <w:t>Over de periode van</w:t>
      </w:r>
      <w:proofErr w:type="gramStart"/>
      <w:r w:rsidRPr="00FF7976">
        <w:rPr>
          <w:rFonts w:ascii="FlandersArtSans-Regular" w:eastAsia="Times New Roman" w:hAnsi="FlandersArtSans-Regular" w:cs="Calibri"/>
          <w:lang w:val="nl-NL" w:eastAsia="nl-NL"/>
        </w:rPr>
        <w:t xml:space="preserve"> </w:t>
      </w:r>
      <w:r w:rsidR="00CE3A3D">
        <w:rPr>
          <w:rFonts w:ascii="FlandersArtSans-Regular" w:eastAsia="Times New Roman" w:hAnsi="FlandersArtSans-Regular" w:cs="Calibri"/>
          <w:highlight w:val="lightGray"/>
          <w:lang w:val="nl-NL" w:eastAsia="nl-NL"/>
        </w:rPr>
        <w:t>….</w:t>
      </w:r>
      <w:proofErr w:type="gramEnd"/>
      <w:r w:rsidR="00CE3A3D" w:rsidRPr="00FF7976">
        <w:rPr>
          <w:rFonts w:ascii="FlandersArtSans-Regular" w:eastAsia="Times New Roman" w:hAnsi="FlandersArtSans-Regular" w:cs="Calibri"/>
          <w:highlight w:val="lightGray"/>
          <w:lang w:val="nl-NL" w:eastAsia="nl-NL"/>
        </w:rPr>
        <w:t>/</w:t>
      </w:r>
      <w:r w:rsidR="00CE3A3D">
        <w:rPr>
          <w:rFonts w:ascii="FlandersArtSans-Regular" w:eastAsia="Times New Roman" w:hAnsi="FlandersArtSans-Regular" w:cs="Calibri"/>
          <w:highlight w:val="lightGray"/>
          <w:lang w:val="nl-NL" w:eastAsia="nl-NL"/>
        </w:rPr>
        <w:t>….</w:t>
      </w:r>
      <w:r w:rsidR="00CE3A3D" w:rsidRPr="00FF7976">
        <w:rPr>
          <w:rFonts w:ascii="FlandersArtSans-Regular" w:eastAsia="Times New Roman" w:hAnsi="FlandersArtSans-Regular" w:cs="Calibri"/>
          <w:highlight w:val="lightGray"/>
          <w:lang w:val="nl-NL" w:eastAsia="nl-NL"/>
        </w:rPr>
        <w:t>/</w:t>
      </w:r>
      <w:r w:rsidR="00CE3A3D">
        <w:rPr>
          <w:rFonts w:ascii="FlandersArtSans-Regular" w:eastAsia="Times New Roman" w:hAnsi="FlandersArtSans-Regular" w:cs="Calibri"/>
          <w:highlight w:val="lightGray"/>
          <w:lang w:val="nl-NL" w:eastAsia="nl-NL"/>
        </w:rPr>
        <w:t>……..</w:t>
      </w:r>
      <w:r w:rsidR="00CE3A3D" w:rsidRPr="00FF7976">
        <w:rPr>
          <w:rFonts w:ascii="FlandersArtSans-Regular" w:eastAsia="Times New Roman" w:hAnsi="FlandersArtSans-Regular" w:cs="Calibri"/>
          <w:lang w:val="nl-NL" w:eastAsia="nl-NL"/>
        </w:rPr>
        <w:t xml:space="preserve"> </w:t>
      </w:r>
      <w:r w:rsidRPr="00FF7976">
        <w:rPr>
          <w:rFonts w:ascii="FlandersArtSans-Regular" w:eastAsia="Times New Roman" w:hAnsi="FlandersArtSans-Regular" w:cs="Calibri"/>
          <w:lang w:val="nl-NL" w:eastAsia="nl-NL"/>
        </w:rPr>
        <w:t>(</w:t>
      </w:r>
      <w:proofErr w:type="gramStart"/>
      <w:r w:rsidRPr="00FF7976">
        <w:rPr>
          <w:rFonts w:ascii="FlandersArtSans-Regular" w:eastAsia="Times New Roman" w:hAnsi="FlandersArtSans-Regular" w:cs="Calibri"/>
          <w:i/>
          <w:iCs/>
          <w:lang w:val="nl-NL" w:eastAsia="nl-NL"/>
        </w:rPr>
        <w:t>begindatum</w:t>
      </w:r>
      <w:proofErr w:type="gramEnd"/>
      <w:r w:rsidRPr="00FF7976">
        <w:rPr>
          <w:rFonts w:ascii="FlandersArtSans-Regular" w:eastAsia="Times New Roman" w:hAnsi="FlandersArtSans-Regular" w:cs="Calibri"/>
          <w:i/>
          <w:iCs/>
          <w:lang w:val="nl-NL" w:eastAsia="nl-NL"/>
        </w:rPr>
        <w:t xml:space="preserve"> van het belastingjaar gelegen 2 jaar vóór de datum van ondertekening van de de minimis verklaring</w:t>
      </w:r>
      <w:r w:rsidRPr="00FF7976">
        <w:rPr>
          <w:rFonts w:ascii="FlandersArtSans-Regular" w:eastAsia="Times New Roman" w:hAnsi="FlandersArtSans-Regular" w:cs="Calibri"/>
          <w:lang w:val="nl-NL" w:eastAsia="nl-NL"/>
        </w:rPr>
        <w:t>) tot</w:t>
      </w:r>
      <w:r w:rsidRPr="00FF7976">
        <w:rPr>
          <w:rFonts w:ascii="FlandersArtSans-Regular" w:eastAsia="Times New Roman" w:hAnsi="FlandersArtSans-Regular" w:cs="Calibri"/>
          <w:highlight w:val="lightGray"/>
          <w:lang w:val="nl-NL" w:eastAsia="nl-NL"/>
        </w:rPr>
        <w:t xml:space="preserve"> </w:t>
      </w:r>
      <w:r w:rsidR="00CE3A3D">
        <w:rPr>
          <w:rFonts w:ascii="FlandersArtSans-Regular" w:eastAsia="Times New Roman" w:hAnsi="FlandersArtSans-Regular" w:cs="Calibri"/>
          <w:highlight w:val="lightGray"/>
          <w:lang w:val="nl-NL" w:eastAsia="nl-NL"/>
        </w:rPr>
        <w:t>….</w:t>
      </w:r>
      <w:r w:rsidR="00CE3A3D" w:rsidRPr="00FF7976">
        <w:rPr>
          <w:rFonts w:ascii="FlandersArtSans-Regular" w:eastAsia="Times New Roman" w:hAnsi="FlandersArtSans-Regular" w:cs="Calibri"/>
          <w:highlight w:val="lightGray"/>
          <w:lang w:val="nl-NL" w:eastAsia="nl-NL"/>
        </w:rPr>
        <w:t>/</w:t>
      </w:r>
      <w:r w:rsidR="00CE3A3D">
        <w:rPr>
          <w:rFonts w:ascii="FlandersArtSans-Regular" w:eastAsia="Times New Roman" w:hAnsi="FlandersArtSans-Regular" w:cs="Calibri"/>
          <w:highlight w:val="lightGray"/>
          <w:lang w:val="nl-NL" w:eastAsia="nl-NL"/>
        </w:rPr>
        <w:t>….</w:t>
      </w:r>
      <w:r w:rsidR="00CE3A3D" w:rsidRPr="00FF7976">
        <w:rPr>
          <w:rFonts w:ascii="FlandersArtSans-Regular" w:eastAsia="Times New Roman" w:hAnsi="FlandersArtSans-Regular" w:cs="Calibri"/>
          <w:highlight w:val="lightGray"/>
          <w:lang w:val="nl-NL" w:eastAsia="nl-NL"/>
        </w:rPr>
        <w:t>/</w:t>
      </w:r>
      <w:r w:rsidR="00CE3A3D">
        <w:rPr>
          <w:rFonts w:ascii="FlandersArtSans-Regular" w:eastAsia="Times New Roman" w:hAnsi="FlandersArtSans-Regular" w:cs="Calibri"/>
          <w:highlight w:val="lightGray"/>
          <w:lang w:val="nl-NL" w:eastAsia="nl-NL"/>
        </w:rPr>
        <w:t>……..</w:t>
      </w:r>
      <w:r w:rsidRPr="00FF7976">
        <w:rPr>
          <w:rFonts w:ascii="FlandersArtSans-Regular" w:eastAsia="Times New Roman" w:hAnsi="FlandersArtSans-Regular" w:cs="Calibri"/>
          <w:lang w:val="nl-NL" w:eastAsia="nl-NL"/>
        </w:rPr>
        <w:t xml:space="preserve"> (</w:t>
      </w:r>
      <w:r w:rsidRPr="00FF7976">
        <w:rPr>
          <w:rFonts w:ascii="FlandersArtSans-Regular" w:eastAsia="Times New Roman" w:hAnsi="FlandersArtSans-Regular" w:cs="Calibri"/>
          <w:i/>
          <w:lang w:val="nl-NL" w:eastAsia="nl-NL"/>
        </w:rPr>
        <w:t>datum van ondertekening van de de minimis verklaring</w:t>
      </w:r>
      <w:r w:rsidRPr="00FF7976">
        <w:rPr>
          <w:rFonts w:ascii="FlandersArtSans-Regular" w:eastAsia="Times New Roman" w:hAnsi="FlandersArtSans-Regular" w:cs="Calibri"/>
          <w:lang w:val="nl-NL" w:eastAsia="nl-NL"/>
        </w:rPr>
        <w:t>) is niet eerder de-minimissteun verleend.</w:t>
      </w:r>
    </w:p>
    <w:bookmarkEnd w:id="4"/>
    <w:p w14:paraId="6DD3223B" w14:textId="77777777" w:rsidR="00FF7976" w:rsidRPr="00FF7976" w:rsidRDefault="00FF7976" w:rsidP="00FF7976">
      <w:pPr>
        <w:autoSpaceDE w:val="0"/>
        <w:autoSpaceDN w:val="0"/>
        <w:adjustRightInd w:val="0"/>
        <w:ind w:left="360" w:right="946"/>
        <w:rPr>
          <w:rFonts w:ascii="FlandersArtSans-Regular" w:eastAsia="Times New Roman" w:hAnsi="FlandersArtSans-Regular" w:cs="Calibri"/>
          <w:lang w:val="nl-NL" w:eastAsia="nl-NL"/>
        </w:rPr>
      </w:pPr>
    </w:p>
    <w:p w14:paraId="57D51576" w14:textId="77777777" w:rsidR="00FF7976" w:rsidRPr="00FF7976" w:rsidRDefault="00FF7976" w:rsidP="002F565D">
      <w:pPr>
        <w:autoSpaceDE w:val="0"/>
        <w:autoSpaceDN w:val="0"/>
        <w:adjustRightInd w:val="0"/>
        <w:ind w:right="946"/>
        <w:rPr>
          <w:rFonts w:ascii="FlandersArtSans-Regular" w:eastAsia="Times New Roman" w:hAnsi="FlandersArtSans-Regular" w:cs="Calibri"/>
          <w:b/>
          <w:bCs/>
          <w:lang w:val="nl-NL" w:eastAsia="nl-NL"/>
        </w:rPr>
      </w:pPr>
      <w:r w:rsidRPr="00FF7976">
        <w:rPr>
          <w:rFonts w:ascii="FlandersArtSans-Regular" w:eastAsia="Times New Roman" w:hAnsi="FlandersArtSans-Regular"/>
          <w:sz w:val="20"/>
          <w:szCs w:val="20"/>
          <w:lang w:val="nl-NL" w:eastAsia="nl-NL"/>
        </w:rPr>
        <w:fldChar w:fldCharType="begin">
          <w:ffData>
            <w:name w:val="Selectievakje11"/>
            <w:enabled/>
            <w:calcOnExit w:val="0"/>
            <w:checkBox>
              <w:sizeAuto/>
              <w:default w:val="0"/>
              <w:checked w:val="0"/>
            </w:checkBox>
          </w:ffData>
        </w:fldChar>
      </w:r>
      <w:r w:rsidRPr="00FF7976">
        <w:rPr>
          <w:rFonts w:ascii="FlandersArtSans-Regular" w:eastAsia="Times New Roman" w:hAnsi="FlandersArtSans-Regular"/>
          <w:sz w:val="20"/>
          <w:szCs w:val="20"/>
          <w:lang w:val="nl-NL" w:eastAsia="nl-NL"/>
        </w:rPr>
        <w:instrText xml:space="preserve"> FORMCHECKBOX </w:instrText>
      </w:r>
      <w:r w:rsidR="00000000">
        <w:rPr>
          <w:rFonts w:ascii="FlandersArtSans-Regular" w:eastAsia="Times New Roman" w:hAnsi="FlandersArtSans-Regular"/>
          <w:sz w:val="20"/>
          <w:szCs w:val="20"/>
          <w:lang w:val="nl-NL" w:eastAsia="nl-NL"/>
        </w:rPr>
      </w:r>
      <w:r w:rsidR="00000000">
        <w:rPr>
          <w:rFonts w:ascii="FlandersArtSans-Regular" w:eastAsia="Times New Roman" w:hAnsi="FlandersArtSans-Regular"/>
          <w:sz w:val="20"/>
          <w:szCs w:val="20"/>
          <w:lang w:val="nl-NL" w:eastAsia="nl-NL"/>
        </w:rPr>
        <w:fldChar w:fldCharType="separate"/>
      </w:r>
      <w:r w:rsidRPr="00FF7976">
        <w:rPr>
          <w:rFonts w:ascii="FlandersArtSans-Regular" w:eastAsia="Times New Roman" w:hAnsi="FlandersArtSans-Regular"/>
          <w:sz w:val="20"/>
          <w:szCs w:val="20"/>
          <w:lang w:val="nl-NL" w:eastAsia="nl-NL"/>
        </w:rPr>
        <w:fldChar w:fldCharType="end"/>
      </w:r>
      <w:r w:rsidRPr="00FF7976">
        <w:rPr>
          <w:rFonts w:ascii="FlandersArtSans-Regular" w:eastAsia="Times New Roman" w:hAnsi="FlandersArtSans-Regular"/>
          <w:sz w:val="20"/>
          <w:szCs w:val="20"/>
          <w:lang w:val="nl-NL" w:eastAsia="nl-NL"/>
        </w:rPr>
        <w:t xml:space="preserve"> </w:t>
      </w:r>
      <w:proofErr w:type="gramStart"/>
      <w:r w:rsidRPr="00FF7976">
        <w:rPr>
          <w:rFonts w:ascii="FlandersArtSans-Regular" w:eastAsia="Times New Roman" w:hAnsi="FlandersArtSans-Regular" w:cs="Calibri"/>
          <w:b/>
          <w:bCs/>
          <w:lang w:val="nl-NL" w:eastAsia="nl-NL"/>
        </w:rPr>
        <w:t>de</w:t>
      </w:r>
      <w:proofErr w:type="gramEnd"/>
      <w:r w:rsidRPr="00FF7976">
        <w:rPr>
          <w:rFonts w:ascii="FlandersArtSans-Regular" w:eastAsia="Times New Roman" w:hAnsi="FlandersArtSans-Regular" w:cs="Calibri"/>
          <w:b/>
          <w:bCs/>
          <w:lang w:val="nl-NL" w:eastAsia="nl-NL"/>
        </w:rPr>
        <w:t>-minimissteun is verleend.</w:t>
      </w:r>
    </w:p>
    <w:p w14:paraId="24A53C97" w14:textId="57A9932D" w:rsidR="00FF7976" w:rsidRPr="00FF7976" w:rsidRDefault="00FF7976" w:rsidP="002F565D">
      <w:pPr>
        <w:autoSpaceDE w:val="0"/>
        <w:autoSpaceDN w:val="0"/>
        <w:adjustRightInd w:val="0"/>
        <w:ind w:right="946"/>
        <w:jc w:val="both"/>
        <w:rPr>
          <w:rFonts w:ascii="FlandersArtSans-Regular" w:eastAsia="Times New Roman" w:hAnsi="FlandersArtSans-Regular" w:cs="Calibri"/>
          <w:lang w:val="nl-NL" w:eastAsia="nl-NL"/>
        </w:rPr>
      </w:pPr>
      <w:r w:rsidRPr="00FF7976">
        <w:rPr>
          <w:rFonts w:ascii="FlandersArtSans-Regular" w:eastAsia="Times New Roman" w:hAnsi="FlandersArtSans-Regular" w:cs="Calibri"/>
          <w:lang w:val="nl-NL" w:eastAsia="nl-NL"/>
        </w:rPr>
        <w:t>Over de periode van</w:t>
      </w:r>
      <w:proofErr w:type="gramStart"/>
      <w:r w:rsidRPr="00FF7976">
        <w:rPr>
          <w:rFonts w:ascii="FlandersArtSans-Regular" w:eastAsia="Times New Roman" w:hAnsi="FlandersArtSans-Regular" w:cs="Calibri"/>
          <w:lang w:val="nl-NL" w:eastAsia="nl-NL"/>
        </w:rPr>
        <w:t xml:space="preserve"> </w:t>
      </w:r>
      <w:r w:rsidR="00CE3A3D">
        <w:rPr>
          <w:rFonts w:ascii="FlandersArtSans-Regular" w:eastAsia="Times New Roman" w:hAnsi="FlandersArtSans-Regular" w:cs="Calibri"/>
          <w:highlight w:val="lightGray"/>
          <w:lang w:val="nl-NL" w:eastAsia="nl-NL"/>
        </w:rPr>
        <w:t>….</w:t>
      </w:r>
      <w:proofErr w:type="gramEnd"/>
      <w:r w:rsidR="00CE3A3D" w:rsidRPr="00FF7976">
        <w:rPr>
          <w:rFonts w:ascii="FlandersArtSans-Regular" w:eastAsia="Times New Roman" w:hAnsi="FlandersArtSans-Regular" w:cs="Calibri"/>
          <w:highlight w:val="lightGray"/>
          <w:lang w:val="nl-NL" w:eastAsia="nl-NL"/>
        </w:rPr>
        <w:t>/</w:t>
      </w:r>
      <w:r w:rsidR="00CE3A3D">
        <w:rPr>
          <w:rFonts w:ascii="FlandersArtSans-Regular" w:eastAsia="Times New Roman" w:hAnsi="FlandersArtSans-Regular" w:cs="Calibri"/>
          <w:highlight w:val="lightGray"/>
          <w:lang w:val="nl-NL" w:eastAsia="nl-NL"/>
        </w:rPr>
        <w:t>….</w:t>
      </w:r>
      <w:r w:rsidR="00CE3A3D" w:rsidRPr="00FF7976">
        <w:rPr>
          <w:rFonts w:ascii="FlandersArtSans-Regular" w:eastAsia="Times New Roman" w:hAnsi="FlandersArtSans-Regular" w:cs="Calibri"/>
          <w:highlight w:val="lightGray"/>
          <w:lang w:val="nl-NL" w:eastAsia="nl-NL"/>
        </w:rPr>
        <w:t>/</w:t>
      </w:r>
      <w:r w:rsidR="00CE3A3D">
        <w:rPr>
          <w:rFonts w:ascii="FlandersArtSans-Regular" w:eastAsia="Times New Roman" w:hAnsi="FlandersArtSans-Regular" w:cs="Calibri"/>
          <w:highlight w:val="lightGray"/>
          <w:lang w:val="nl-NL" w:eastAsia="nl-NL"/>
        </w:rPr>
        <w:t>……..</w:t>
      </w:r>
      <w:r w:rsidR="00CE3A3D" w:rsidRPr="00FF7976">
        <w:rPr>
          <w:rFonts w:ascii="FlandersArtSans-Regular" w:eastAsia="Times New Roman" w:hAnsi="FlandersArtSans-Regular" w:cs="Calibri"/>
          <w:lang w:val="nl-NL" w:eastAsia="nl-NL"/>
        </w:rPr>
        <w:t xml:space="preserve"> </w:t>
      </w:r>
      <w:r w:rsidRPr="00FF7976">
        <w:rPr>
          <w:rFonts w:ascii="FlandersArtSans-Regular" w:eastAsia="Times New Roman" w:hAnsi="FlandersArtSans-Regular" w:cs="Calibri"/>
          <w:lang w:val="nl-NL" w:eastAsia="nl-NL"/>
        </w:rPr>
        <w:t>(</w:t>
      </w:r>
      <w:proofErr w:type="gramStart"/>
      <w:r w:rsidRPr="00FF7976">
        <w:rPr>
          <w:rFonts w:ascii="FlandersArtSans-Regular" w:eastAsia="Times New Roman" w:hAnsi="FlandersArtSans-Regular" w:cs="Calibri"/>
          <w:i/>
          <w:iCs/>
          <w:lang w:val="nl-NL" w:eastAsia="nl-NL"/>
        </w:rPr>
        <w:t>begindatum</w:t>
      </w:r>
      <w:proofErr w:type="gramEnd"/>
      <w:r w:rsidRPr="00FF7976">
        <w:rPr>
          <w:rFonts w:ascii="FlandersArtSans-Regular" w:eastAsia="Times New Roman" w:hAnsi="FlandersArtSans-Regular" w:cs="Calibri"/>
          <w:i/>
          <w:iCs/>
          <w:lang w:val="nl-NL" w:eastAsia="nl-NL"/>
        </w:rPr>
        <w:t xml:space="preserve"> van het belastingjaar gelegen 2 jaar vóór de datum van ondertekening de minimis verklaring</w:t>
      </w:r>
      <w:r w:rsidRPr="00FF7976">
        <w:rPr>
          <w:rFonts w:ascii="FlandersArtSans-Regular" w:eastAsia="Times New Roman" w:hAnsi="FlandersArtSans-Regular" w:cs="Calibri"/>
          <w:lang w:val="nl-NL" w:eastAsia="nl-NL"/>
        </w:rPr>
        <w:t>) tot</w:t>
      </w:r>
      <w:r w:rsidRPr="00FF7976">
        <w:rPr>
          <w:rFonts w:ascii="FlandersArtSans-Regular" w:eastAsia="Times New Roman" w:hAnsi="FlandersArtSans-Regular" w:cs="Calibri"/>
          <w:highlight w:val="lightGray"/>
          <w:lang w:val="nl-NL" w:eastAsia="nl-NL"/>
        </w:rPr>
        <w:t xml:space="preserve"> </w:t>
      </w:r>
      <w:r w:rsidR="00CE3A3D">
        <w:rPr>
          <w:rFonts w:ascii="FlandersArtSans-Regular" w:eastAsia="Times New Roman" w:hAnsi="FlandersArtSans-Regular" w:cs="Calibri"/>
          <w:highlight w:val="lightGray"/>
          <w:lang w:val="nl-NL" w:eastAsia="nl-NL"/>
        </w:rPr>
        <w:t>….</w:t>
      </w:r>
      <w:r w:rsidR="00CE3A3D" w:rsidRPr="00FF7976">
        <w:rPr>
          <w:rFonts w:ascii="FlandersArtSans-Regular" w:eastAsia="Times New Roman" w:hAnsi="FlandersArtSans-Regular" w:cs="Calibri"/>
          <w:highlight w:val="lightGray"/>
          <w:lang w:val="nl-NL" w:eastAsia="nl-NL"/>
        </w:rPr>
        <w:t>/</w:t>
      </w:r>
      <w:r w:rsidR="00CE3A3D">
        <w:rPr>
          <w:rFonts w:ascii="FlandersArtSans-Regular" w:eastAsia="Times New Roman" w:hAnsi="FlandersArtSans-Regular" w:cs="Calibri"/>
          <w:highlight w:val="lightGray"/>
          <w:lang w:val="nl-NL" w:eastAsia="nl-NL"/>
        </w:rPr>
        <w:t>….</w:t>
      </w:r>
      <w:r w:rsidR="00CE3A3D" w:rsidRPr="00FF7976">
        <w:rPr>
          <w:rFonts w:ascii="FlandersArtSans-Regular" w:eastAsia="Times New Roman" w:hAnsi="FlandersArtSans-Regular" w:cs="Calibri"/>
          <w:highlight w:val="lightGray"/>
          <w:lang w:val="nl-NL" w:eastAsia="nl-NL"/>
        </w:rPr>
        <w:t>/</w:t>
      </w:r>
      <w:r w:rsidR="00CE3A3D">
        <w:rPr>
          <w:rFonts w:ascii="FlandersArtSans-Regular" w:eastAsia="Times New Roman" w:hAnsi="FlandersArtSans-Regular" w:cs="Calibri"/>
          <w:highlight w:val="lightGray"/>
          <w:lang w:val="nl-NL" w:eastAsia="nl-NL"/>
        </w:rPr>
        <w:t>……..</w:t>
      </w:r>
      <w:r w:rsidR="00CE3A3D" w:rsidRPr="00FF7976">
        <w:rPr>
          <w:rFonts w:ascii="FlandersArtSans-Regular" w:eastAsia="Times New Roman" w:hAnsi="FlandersArtSans-Regular" w:cs="Calibri"/>
          <w:lang w:val="nl-NL" w:eastAsia="nl-NL"/>
        </w:rPr>
        <w:t xml:space="preserve"> </w:t>
      </w:r>
      <w:r w:rsidRPr="00FF7976">
        <w:rPr>
          <w:rFonts w:ascii="FlandersArtSans-Regular" w:eastAsia="Times New Roman" w:hAnsi="FlandersArtSans-Regular" w:cs="Calibri"/>
          <w:lang w:val="nl-NL" w:eastAsia="nl-NL"/>
        </w:rPr>
        <w:t>(</w:t>
      </w:r>
      <w:proofErr w:type="gramStart"/>
      <w:r w:rsidRPr="00FF7976">
        <w:rPr>
          <w:rFonts w:ascii="FlandersArtSans-Regular" w:eastAsia="Times New Roman" w:hAnsi="FlandersArtSans-Regular" w:cs="Calibri"/>
          <w:i/>
          <w:lang w:val="nl-NL" w:eastAsia="nl-NL"/>
        </w:rPr>
        <w:t>datum</w:t>
      </w:r>
      <w:proofErr w:type="gramEnd"/>
      <w:r w:rsidRPr="00FF7976">
        <w:rPr>
          <w:rFonts w:ascii="FlandersArtSans-Regular" w:eastAsia="Times New Roman" w:hAnsi="FlandersArtSans-Regular" w:cs="Calibri"/>
          <w:i/>
          <w:lang w:val="nl-NL" w:eastAsia="nl-NL"/>
        </w:rPr>
        <w:t xml:space="preserve"> van ondertekening van de de minimis </w:t>
      </w:r>
      <w:r w:rsidRPr="00FF7976">
        <w:rPr>
          <w:rFonts w:ascii="FlandersArtSans-Regular" w:eastAsia="Times New Roman" w:hAnsi="FlandersArtSans-Regular" w:cs="Calibri"/>
          <w:i/>
          <w:lang w:val="nl-NL" w:eastAsia="nl-NL"/>
        </w:rPr>
        <w:lastRenderedPageBreak/>
        <w:t>verklaring</w:t>
      </w:r>
      <w:r w:rsidRPr="00FF7976">
        <w:rPr>
          <w:rFonts w:ascii="FlandersArtSans-Regular" w:eastAsia="Times New Roman" w:hAnsi="FlandersArtSans-Regular" w:cs="Calibri"/>
          <w:lang w:val="nl-NL" w:eastAsia="nl-NL"/>
        </w:rPr>
        <w:t xml:space="preserve">) is eerder de-minimissteun (in welk(e) vorm/doel dan ook) verleend voor een totaal bedrag van </w:t>
      </w:r>
      <w:r w:rsidRPr="00FF7976">
        <w:rPr>
          <w:rFonts w:ascii="FlandersArtSans-Regular" w:eastAsia="Times New Roman" w:hAnsi="FlandersArtSans-Regular" w:cs="Calibri"/>
          <w:highlight w:val="lightGray"/>
          <w:lang w:val="nl-NL" w:eastAsia="nl-NL"/>
        </w:rPr>
        <w:t xml:space="preserve">€ </w:t>
      </w:r>
      <w:r w:rsidR="00CE3A3D">
        <w:rPr>
          <w:rFonts w:ascii="FlandersArtSans-Regular" w:eastAsia="Times New Roman" w:hAnsi="FlandersArtSans-Regular" w:cs="Calibri"/>
          <w:highlight w:val="lightGray"/>
          <w:lang w:val="nl-NL" w:eastAsia="nl-NL"/>
        </w:rPr>
        <w:t xml:space="preserve">                        </w:t>
      </w:r>
      <w:r w:rsidRPr="00FF7976">
        <w:rPr>
          <w:rFonts w:ascii="FlandersArtSans-Regular" w:eastAsia="Times New Roman" w:hAnsi="FlandersArtSans-Regular" w:cs="Calibri"/>
          <w:highlight w:val="lightGray"/>
          <w:lang w:val="nl-NL" w:eastAsia="nl-NL"/>
        </w:rPr>
        <w:t>bedrag</w:t>
      </w:r>
      <w:r w:rsidRPr="00FF7976">
        <w:rPr>
          <w:rFonts w:ascii="FlandersArtSans-Regular" w:eastAsia="Times New Roman" w:hAnsi="FlandersArtSans-Regular" w:cs="Calibri"/>
          <w:lang w:val="nl-NL" w:eastAsia="nl-NL"/>
        </w:rPr>
        <w:t>.</w:t>
      </w:r>
    </w:p>
    <w:p w14:paraId="29316E28" w14:textId="77777777" w:rsidR="00A76832" w:rsidRDefault="00A76832" w:rsidP="00A76832"/>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BE353B" w:rsidRPr="00FA722E" w14:paraId="57D14BDD" w14:textId="77777777" w:rsidTr="00C74247">
        <w:trPr>
          <w:trHeight w:hRule="exact" w:val="436"/>
        </w:trPr>
        <w:tc>
          <w:tcPr>
            <w:tcW w:w="10490" w:type="dxa"/>
            <w:tcBorders>
              <w:top w:val="nil"/>
              <w:left w:val="nil"/>
              <w:bottom w:val="nil"/>
              <w:right w:val="nil"/>
            </w:tcBorders>
            <w:shd w:val="clear" w:color="auto" w:fill="939393" w:themeFill="text1" w:themeFillTint="80"/>
          </w:tcPr>
          <w:p w14:paraId="0203689F" w14:textId="77777777" w:rsidR="00BE353B" w:rsidRPr="007E3803" w:rsidRDefault="00BE353B" w:rsidP="00C74247">
            <w:pPr>
              <w:rPr>
                <w:b/>
                <w:bCs/>
                <w:color w:val="FFFFFF"/>
                <w:sz w:val="24"/>
                <w:szCs w:val="24"/>
              </w:rPr>
            </w:pPr>
            <w:r>
              <w:rPr>
                <w:b/>
                <w:bCs/>
                <w:color w:val="FFFFFF"/>
                <w:sz w:val="24"/>
                <w:szCs w:val="24"/>
              </w:rPr>
              <w:t>Melding van wijzigingen</w:t>
            </w:r>
          </w:p>
        </w:tc>
      </w:tr>
    </w:tbl>
    <w:p w14:paraId="13584EA8" w14:textId="77777777" w:rsidR="00BE353B" w:rsidRDefault="00BE353B" w:rsidP="00BE353B"/>
    <w:p w14:paraId="3DCE46B1" w14:textId="77777777" w:rsidR="00BE353B" w:rsidRDefault="00BE353B" w:rsidP="00BE353B">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213CAA">
        <w:t>Ik verklaar dat de onderneming de OVAM alles zal melden dat een invloed heeft op de naleving van de voorwaarden van de steunreglementering, op de toekenning en op de uitbetaling van de subsidie, zoals bijvoorbeeld:</w:t>
      </w:r>
    </w:p>
    <w:p w14:paraId="6692D488" w14:textId="1690F245" w:rsidR="00BE353B" w:rsidRDefault="00DB737C" w:rsidP="00251A07">
      <w:pPr>
        <w:pStyle w:val="Lijstalinea"/>
        <w:numPr>
          <w:ilvl w:val="0"/>
          <w:numId w:val="12"/>
        </w:numPr>
      </w:pPr>
      <w:r>
        <w:t>Het niet meer gebruiken van het beoogde gebouw</w:t>
      </w:r>
      <w:r w:rsidR="001F3EB8">
        <w:t xml:space="preserve"> voor zorgverlening die erkend is of die voldoet </w:t>
      </w:r>
      <w:r w:rsidR="001F3EB8" w:rsidRPr="001F3EB8">
        <w:t>aan de wettelijke voorwaarden om zorg- en dienstverlening te organiseren in het kader van de persoonsgebonden aangelegenheden</w:t>
      </w:r>
      <w:r w:rsidR="001F3EB8">
        <w:t xml:space="preserve">, binnen de 20 jaar na de uitvoering van de </w:t>
      </w:r>
      <w:r w:rsidR="00D30859">
        <w:t>asbestverwijderings</w:t>
      </w:r>
      <w:r w:rsidR="001F3EB8">
        <w:t>werken.</w:t>
      </w:r>
    </w:p>
    <w:p w14:paraId="19611B59" w14:textId="77777777" w:rsidR="00055090" w:rsidRPr="007E3803" w:rsidRDefault="00055090" w:rsidP="00055090">
      <w:pPr>
        <w:rPr>
          <w:u w:val="dotted"/>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055090" w:rsidRPr="00FA722E" w14:paraId="138ED599" w14:textId="77777777" w:rsidTr="00311674">
        <w:trPr>
          <w:trHeight w:hRule="exact" w:val="436"/>
        </w:trPr>
        <w:tc>
          <w:tcPr>
            <w:tcW w:w="10490" w:type="dxa"/>
            <w:tcBorders>
              <w:top w:val="nil"/>
              <w:left w:val="nil"/>
              <w:bottom w:val="nil"/>
              <w:right w:val="nil"/>
            </w:tcBorders>
            <w:shd w:val="clear" w:color="auto" w:fill="939393" w:themeFill="text1" w:themeFillTint="80"/>
          </w:tcPr>
          <w:p w14:paraId="3D62D4E9" w14:textId="1197275F" w:rsidR="00055090" w:rsidRPr="007E3803" w:rsidRDefault="00055090" w:rsidP="00311674">
            <w:pPr>
              <w:rPr>
                <w:b/>
                <w:bCs/>
                <w:color w:val="FFFFFF"/>
                <w:sz w:val="24"/>
                <w:szCs w:val="24"/>
              </w:rPr>
            </w:pPr>
            <w:r>
              <w:rPr>
                <w:b/>
                <w:bCs/>
                <w:color w:val="FFFFFF"/>
                <w:sz w:val="24"/>
                <w:szCs w:val="24"/>
              </w:rPr>
              <w:t>Naleving van de wetgeving en controle</w:t>
            </w:r>
          </w:p>
        </w:tc>
      </w:tr>
    </w:tbl>
    <w:p w14:paraId="71887725" w14:textId="77777777" w:rsidR="00055090" w:rsidRDefault="00055090" w:rsidP="00055090"/>
    <w:p w14:paraId="0D9454FF" w14:textId="5E202497" w:rsidR="009E0A08" w:rsidRDefault="009E0A08" w:rsidP="009E0A08">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sidRPr="00DD4FD6">
        <w:rPr>
          <w:lang w:bidi="en-US"/>
        </w:rPr>
        <w:t xml:space="preserve">verklaar dat de onderneming </w:t>
      </w:r>
      <w:r w:rsidRPr="009E0A08">
        <w:rPr>
          <w:lang w:bidi="en-US"/>
        </w:rPr>
        <w:t>geen fiscale schulden of achterstallige schulden bij de Rijksdienst voor Sociale Zekerheid</w:t>
      </w:r>
      <w:r>
        <w:rPr>
          <w:lang w:bidi="en-US"/>
        </w:rPr>
        <w:t xml:space="preserve"> heeft.</w:t>
      </w:r>
    </w:p>
    <w:p w14:paraId="710726FE" w14:textId="77777777" w:rsidR="00055090" w:rsidRDefault="00055090" w:rsidP="00055090"/>
    <w:p w14:paraId="3A6FDE7A" w14:textId="715DD3F3" w:rsidR="00055090" w:rsidRDefault="00055090" w:rsidP="00055090">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Ik geef toestemming aan de OVAM om elk onderzoek of elke controle te doen die noodzakelijk is voor de behandeling</w:t>
      </w:r>
      <w:r w:rsidR="003B7F6E">
        <w:rPr>
          <w:lang w:bidi="en-US"/>
        </w:rPr>
        <w:t xml:space="preserve"> </w:t>
      </w:r>
      <w:r>
        <w:rPr>
          <w:lang w:bidi="en-US"/>
        </w:rPr>
        <w:t>en opvolging</w:t>
      </w:r>
      <w:r w:rsidRPr="003E5FCF">
        <w:rPr>
          <w:lang w:bidi="en-US"/>
        </w:rPr>
        <w:t xml:space="preserve"> van deze aanvraag. De onderneming zal daarvoor de nodige inlichtingen verschaffen en de nodige stavingsdocumenten voorleggen</w:t>
      </w:r>
      <w:r w:rsidRPr="00EE0F60">
        <w:t>.</w:t>
      </w:r>
    </w:p>
    <w:p w14:paraId="2FFBF5CA" w14:textId="77777777" w:rsidR="004058E7" w:rsidRDefault="004058E7" w:rsidP="004058E7"/>
    <w:p w14:paraId="70110CD0" w14:textId="77777777" w:rsidR="004058E7" w:rsidRDefault="004058E7" w:rsidP="004058E7">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Pr>
          <w:lang w:bidi="en-US"/>
        </w:rPr>
        <w:t>verbind mij ertoe om onrechtmatig verkregen subsidies terug te betalen.</w:t>
      </w:r>
    </w:p>
    <w:p w14:paraId="74DFAE59" w14:textId="77777777" w:rsidR="00BE353B" w:rsidRPr="007E3803" w:rsidRDefault="00BE353B" w:rsidP="00BE353B">
      <w:pPr>
        <w:rPr>
          <w:u w:val="dotted"/>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EE0F60" w:rsidRPr="00FA722E" w14:paraId="4BBC7854" w14:textId="77777777" w:rsidTr="00D16377">
        <w:trPr>
          <w:trHeight w:hRule="exact" w:val="436"/>
        </w:trPr>
        <w:tc>
          <w:tcPr>
            <w:tcW w:w="10490" w:type="dxa"/>
            <w:tcBorders>
              <w:top w:val="nil"/>
              <w:left w:val="nil"/>
              <w:bottom w:val="nil"/>
              <w:right w:val="nil"/>
            </w:tcBorders>
            <w:shd w:val="clear" w:color="auto" w:fill="939393" w:themeFill="text1" w:themeFillTint="80"/>
          </w:tcPr>
          <w:p w14:paraId="7F85D154" w14:textId="1EEAF3F6" w:rsidR="00EE0F60" w:rsidRPr="007E3803" w:rsidRDefault="00EE0F60" w:rsidP="00D16377">
            <w:pPr>
              <w:rPr>
                <w:b/>
                <w:bCs/>
                <w:color w:val="FFFFFF"/>
                <w:sz w:val="24"/>
                <w:szCs w:val="24"/>
              </w:rPr>
            </w:pPr>
            <w:r>
              <w:rPr>
                <w:b/>
                <w:bCs/>
                <w:color w:val="FFFFFF"/>
                <w:sz w:val="24"/>
                <w:szCs w:val="24"/>
              </w:rPr>
              <w:t>Ondertekening</w:t>
            </w:r>
          </w:p>
        </w:tc>
      </w:tr>
    </w:tbl>
    <w:p w14:paraId="468B6A5D" w14:textId="6D7C4554" w:rsidR="007E3803" w:rsidRPr="007E3803" w:rsidRDefault="007E3803" w:rsidP="00B90352">
      <w:pPr>
        <w:rPr>
          <w:u w:val="dotted"/>
        </w:rPr>
      </w:pPr>
    </w:p>
    <w:p w14:paraId="2E01BE3A" w14:textId="4AF53B13" w:rsidR="007E3803" w:rsidRDefault="00EE0F60" w:rsidP="00B90352">
      <w:bookmarkStart w:id="6" w:name="_Hlk113827903"/>
      <w:r w:rsidRPr="00EE0F60">
        <w:t>I</w:t>
      </w:r>
      <w:r>
        <w:t>k</w:t>
      </w:r>
      <w:r w:rsidRPr="00EE0F60">
        <w:t xml:space="preserve">, als rechtsgeldige vertegenwoordiger of gemandateerde van de rechtsgeldige vertegenwoordiger, verklaar ten aanzien van de OVAM, dat alle gegevens </w:t>
      </w:r>
      <w:r>
        <w:t>op dit formulier</w:t>
      </w:r>
      <w:r w:rsidRPr="00EE0F60">
        <w:t xml:space="preserve"> naar waarheid zijn ingevuld.</w:t>
      </w:r>
    </w:p>
    <w:p w14:paraId="4C238ED9" w14:textId="51F09864" w:rsidR="007E3803" w:rsidRDefault="007E3803" w:rsidP="00B90352"/>
    <w:tbl>
      <w:tblPr>
        <w:tblW w:w="10485" w:type="dxa"/>
        <w:tblLayout w:type="fixed"/>
        <w:tblCellMar>
          <w:top w:w="57" w:type="dxa"/>
          <w:left w:w="57" w:type="dxa"/>
          <w:right w:w="57" w:type="dxa"/>
        </w:tblCellMar>
        <w:tblLook w:val="0000" w:firstRow="0" w:lastRow="0" w:firstColumn="0" w:lastColumn="0" w:noHBand="0" w:noVBand="0"/>
      </w:tblPr>
      <w:tblGrid>
        <w:gridCol w:w="2637"/>
        <w:gridCol w:w="567"/>
        <w:gridCol w:w="425"/>
        <w:gridCol w:w="709"/>
        <w:gridCol w:w="425"/>
        <w:gridCol w:w="567"/>
        <w:gridCol w:w="709"/>
        <w:gridCol w:w="4446"/>
      </w:tblGrid>
      <w:tr w:rsidR="00EE0F60" w:rsidRPr="003D114E" w14:paraId="627D7BD0" w14:textId="77777777" w:rsidTr="00F77A14">
        <w:trPr>
          <w:trHeight w:val="277"/>
        </w:trPr>
        <w:tc>
          <w:tcPr>
            <w:tcW w:w="2637" w:type="dxa"/>
            <w:shd w:val="clear" w:color="auto" w:fill="auto"/>
          </w:tcPr>
          <w:p w14:paraId="00675A6C" w14:textId="77777777" w:rsidR="00EE0F60" w:rsidRPr="003D114E" w:rsidRDefault="00EE0F60" w:rsidP="00D16377">
            <w:pPr>
              <w:jc w:val="right"/>
              <w:rPr>
                <w:rStyle w:val="Zwaar"/>
                <w:b w:val="0"/>
              </w:rPr>
            </w:pPr>
            <w:proofErr w:type="gramStart"/>
            <w:r w:rsidRPr="003D114E">
              <w:t>datum</w:t>
            </w:r>
            <w:proofErr w:type="gramEnd"/>
          </w:p>
        </w:tc>
        <w:tc>
          <w:tcPr>
            <w:tcW w:w="567" w:type="dxa"/>
            <w:shd w:val="clear" w:color="auto" w:fill="auto"/>
            <w:vAlign w:val="bottom"/>
          </w:tcPr>
          <w:p w14:paraId="180483EE" w14:textId="77777777" w:rsidR="00EE0F60" w:rsidRPr="003D114E" w:rsidRDefault="00EE0F60" w:rsidP="00D16377">
            <w:pPr>
              <w:jc w:val="right"/>
              <w:rPr>
                <w:sz w:val="14"/>
                <w:szCs w:val="14"/>
              </w:rPr>
            </w:pPr>
            <w:proofErr w:type="gramStart"/>
            <w:r w:rsidRPr="003D114E">
              <w:rPr>
                <w:sz w:val="14"/>
                <w:szCs w:val="14"/>
              </w:rPr>
              <w:t>dag</w:t>
            </w:r>
            <w:proofErr w:type="gramEnd"/>
          </w:p>
        </w:tc>
        <w:tc>
          <w:tcPr>
            <w:tcW w:w="425" w:type="dxa"/>
            <w:shd w:val="clear" w:color="auto" w:fill="auto"/>
          </w:tcPr>
          <w:p w14:paraId="0045F8C4" w14:textId="77777777" w:rsidR="00EE0F60" w:rsidRPr="003D114E" w:rsidRDefault="00EE0F60" w:rsidP="00D1637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shd w:val="clear" w:color="auto" w:fill="auto"/>
            <w:vAlign w:val="bottom"/>
          </w:tcPr>
          <w:p w14:paraId="176514A2" w14:textId="77777777" w:rsidR="00EE0F60" w:rsidRPr="003D114E" w:rsidRDefault="00EE0F60" w:rsidP="00D16377">
            <w:pPr>
              <w:jc w:val="right"/>
              <w:rPr>
                <w:sz w:val="14"/>
                <w:szCs w:val="14"/>
              </w:rPr>
            </w:pPr>
            <w:proofErr w:type="gramStart"/>
            <w:r w:rsidRPr="003D114E">
              <w:rPr>
                <w:sz w:val="14"/>
                <w:szCs w:val="14"/>
              </w:rPr>
              <w:t>maand</w:t>
            </w:r>
            <w:proofErr w:type="gramEnd"/>
          </w:p>
        </w:tc>
        <w:tc>
          <w:tcPr>
            <w:tcW w:w="425" w:type="dxa"/>
            <w:shd w:val="clear" w:color="auto" w:fill="auto"/>
          </w:tcPr>
          <w:p w14:paraId="1BD554F1" w14:textId="77777777" w:rsidR="00EE0F60" w:rsidRPr="003D114E" w:rsidRDefault="00EE0F60" w:rsidP="00D1637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shd w:val="clear" w:color="auto" w:fill="auto"/>
            <w:vAlign w:val="bottom"/>
          </w:tcPr>
          <w:p w14:paraId="62285D87" w14:textId="77777777" w:rsidR="00EE0F60" w:rsidRPr="003D114E" w:rsidRDefault="00EE0F60" w:rsidP="00D16377">
            <w:pPr>
              <w:jc w:val="right"/>
              <w:rPr>
                <w:sz w:val="14"/>
                <w:szCs w:val="14"/>
              </w:rPr>
            </w:pPr>
            <w:proofErr w:type="gramStart"/>
            <w:r w:rsidRPr="003D114E">
              <w:rPr>
                <w:sz w:val="14"/>
                <w:szCs w:val="14"/>
              </w:rPr>
              <w:t>jaar</w:t>
            </w:r>
            <w:proofErr w:type="gramEnd"/>
          </w:p>
        </w:tc>
        <w:tc>
          <w:tcPr>
            <w:tcW w:w="709" w:type="dxa"/>
            <w:shd w:val="clear" w:color="auto" w:fill="auto"/>
          </w:tcPr>
          <w:p w14:paraId="41990089" w14:textId="77777777" w:rsidR="00EE0F60" w:rsidRPr="003D114E" w:rsidRDefault="00EE0F60" w:rsidP="00D16377">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446" w:type="dxa"/>
            <w:shd w:val="clear" w:color="auto" w:fill="auto"/>
          </w:tcPr>
          <w:p w14:paraId="25B66CED" w14:textId="77777777" w:rsidR="00EE0F60" w:rsidRPr="003D114E" w:rsidRDefault="00EE0F60" w:rsidP="00D16377"/>
        </w:tc>
      </w:tr>
      <w:tr w:rsidR="0014383B" w:rsidRPr="00A57232" w14:paraId="099E2E82" w14:textId="77777777" w:rsidTr="00F77A14">
        <w:trPr>
          <w:trHeight w:val="367"/>
        </w:trPr>
        <w:tc>
          <w:tcPr>
            <w:tcW w:w="2637" w:type="dxa"/>
            <w:shd w:val="clear" w:color="auto" w:fill="auto"/>
            <w:vAlign w:val="bottom"/>
          </w:tcPr>
          <w:p w14:paraId="7EFD21DD" w14:textId="19A23EFE" w:rsidR="0014383B" w:rsidRPr="00A57232" w:rsidRDefault="0014383B" w:rsidP="00D16377">
            <w:pPr>
              <w:spacing w:after="100"/>
              <w:jc w:val="right"/>
            </w:pPr>
            <w:proofErr w:type="gramStart"/>
            <w:r>
              <w:t>naam</w:t>
            </w:r>
            <w:proofErr w:type="gramEnd"/>
            <w:r>
              <w:t xml:space="preserve"> </w:t>
            </w:r>
            <w:r w:rsidR="00FF7976">
              <w:t>ondernem</w:t>
            </w:r>
            <w:r>
              <w:t>ing</w:t>
            </w:r>
          </w:p>
        </w:tc>
        <w:tc>
          <w:tcPr>
            <w:tcW w:w="7848" w:type="dxa"/>
            <w:gridSpan w:val="7"/>
            <w:shd w:val="clear" w:color="auto" w:fill="auto"/>
            <w:vAlign w:val="bottom"/>
          </w:tcPr>
          <w:p w14:paraId="5009235B" w14:textId="738C670C" w:rsidR="0014383B" w:rsidRDefault="0014383B" w:rsidP="00D16377">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0F60" w:rsidRPr="00A57232" w14:paraId="5F3C704D" w14:textId="77777777" w:rsidTr="00F77A14">
        <w:trPr>
          <w:trHeight w:val="373"/>
        </w:trPr>
        <w:tc>
          <w:tcPr>
            <w:tcW w:w="2637" w:type="dxa"/>
            <w:shd w:val="clear" w:color="auto" w:fill="auto"/>
            <w:vAlign w:val="bottom"/>
          </w:tcPr>
          <w:p w14:paraId="44965244" w14:textId="20C90BB8" w:rsidR="00EE0F60" w:rsidRPr="00A57232" w:rsidRDefault="00EE0F60" w:rsidP="00D16377">
            <w:pPr>
              <w:spacing w:after="100"/>
              <w:jc w:val="right"/>
            </w:pPr>
            <w:proofErr w:type="gramStart"/>
            <w:r w:rsidRPr="00A57232">
              <w:t>handtekening</w:t>
            </w:r>
            <w:proofErr w:type="gramEnd"/>
          </w:p>
        </w:tc>
        <w:tc>
          <w:tcPr>
            <w:tcW w:w="7848" w:type="dxa"/>
            <w:gridSpan w:val="7"/>
            <w:shd w:val="clear" w:color="auto" w:fill="auto"/>
            <w:vAlign w:val="bottom"/>
          </w:tcPr>
          <w:p w14:paraId="55DECBC7" w14:textId="77777777" w:rsidR="00EE0F60" w:rsidRPr="00A57232" w:rsidRDefault="00EE0F60" w:rsidP="00D16377">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0F60" w:rsidRPr="003D114E" w14:paraId="1E5C7FEB" w14:textId="77777777" w:rsidTr="00EE0F60">
        <w:trPr>
          <w:trHeight w:val="340"/>
        </w:trPr>
        <w:tc>
          <w:tcPr>
            <w:tcW w:w="2637" w:type="dxa"/>
            <w:shd w:val="clear" w:color="auto" w:fill="auto"/>
          </w:tcPr>
          <w:p w14:paraId="08B54F07" w14:textId="77777777" w:rsidR="00EE0F60" w:rsidRPr="003D114E" w:rsidRDefault="00EE0F60" w:rsidP="00D16377">
            <w:pPr>
              <w:jc w:val="right"/>
            </w:pPr>
            <w:proofErr w:type="gramStart"/>
            <w:r w:rsidRPr="003D114E">
              <w:t>voor</w:t>
            </w:r>
            <w:proofErr w:type="gramEnd"/>
            <w:r w:rsidRPr="003D114E">
              <w:t>- en achternaam</w:t>
            </w:r>
          </w:p>
        </w:tc>
        <w:tc>
          <w:tcPr>
            <w:tcW w:w="7848" w:type="dxa"/>
            <w:gridSpan w:val="7"/>
            <w:shd w:val="clear" w:color="auto" w:fill="auto"/>
          </w:tcPr>
          <w:p w14:paraId="2EA58142" w14:textId="77777777" w:rsidR="00EE0F60" w:rsidRPr="003D114E" w:rsidRDefault="00EE0F60" w:rsidP="00D16377">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0F60" w:rsidRPr="003D114E" w14:paraId="3B4AC4EF" w14:textId="77777777" w:rsidTr="00EE0F60">
        <w:trPr>
          <w:trHeight w:val="340"/>
        </w:trPr>
        <w:tc>
          <w:tcPr>
            <w:tcW w:w="2637" w:type="dxa"/>
            <w:shd w:val="clear" w:color="auto" w:fill="auto"/>
          </w:tcPr>
          <w:p w14:paraId="7D06E938" w14:textId="77777777" w:rsidR="00EE0F60" w:rsidRPr="003D114E" w:rsidRDefault="00EE0F60" w:rsidP="00D16377">
            <w:pPr>
              <w:jc w:val="right"/>
            </w:pPr>
            <w:proofErr w:type="gramStart"/>
            <w:r>
              <w:t>functie</w:t>
            </w:r>
            <w:proofErr w:type="gramEnd"/>
          </w:p>
        </w:tc>
        <w:tc>
          <w:tcPr>
            <w:tcW w:w="7848" w:type="dxa"/>
            <w:gridSpan w:val="7"/>
            <w:shd w:val="clear" w:color="auto" w:fill="auto"/>
          </w:tcPr>
          <w:p w14:paraId="0D2E10E4" w14:textId="77777777" w:rsidR="00EE0F60" w:rsidRPr="003D114E" w:rsidRDefault="00EE0F60" w:rsidP="00D16377">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bookmarkEnd w:id="6"/>
    </w:tbl>
    <w:p w14:paraId="2AEA8E78" w14:textId="3EA1F434" w:rsidR="00DD4FD6" w:rsidRDefault="00DD4FD6" w:rsidP="00B90352"/>
    <w:sectPr w:rsidR="00DD4FD6" w:rsidSect="002B3855">
      <w:footerReference w:type="default" r:id="rId13"/>
      <w:footerReference w:type="first" r:id="rId14"/>
      <w:type w:val="continuous"/>
      <w:pgSz w:w="11906" w:h="16838"/>
      <w:pgMar w:top="720" w:right="720" w:bottom="720" w:left="720" w:header="709" w:footer="6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ED770" w14:textId="77777777" w:rsidR="00756D5D" w:rsidRDefault="00756D5D" w:rsidP="004722ED">
      <w:r>
        <w:separator/>
      </w:r>
    </w:p>
    <w:p w14:paraId="169BACF8" w14:textId="77777777" w:rsidR="00756D5D" w:rsidRDefault="00756D5D"/>
    <w:p w14:paraId="6D47724B" w14:textId="77777777" w:rsidR="00756D5D" w:rsidRDefault="00756D5D"/>
  </w:endnote>
  <w:endnote w:type="continuationSeparator" w:id="0">
    <w:p w14:paraId="24AD2A6D" w14:textId="77777777" w:rsidR="00756D5D" w:rsidRDefault="00756D5D" w:rsidP="004722ED">
      <w:r>
        <w:continuationSeparator/>
      </w:r>
    </w:p>
    <w:p w14:paraId="22416E5E" w14:textId="77777777" w:rsidR="00756D5D" w:rsidRDefault="00756D5D"/>
    <w:p w14:paraId="4333CCA9" w14:textId="77777777" w:rsidR="00756D5D" w:rsidRDefault="00756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anders Art Sans">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ArtSans-Regular">
    <w:altName w:val="Times New Roman"/>
    <w:panose1 w:val="00000500000000000000"/>
    <w:charset w:val="00"/>
    <w:family w:val="auto"/>
    <w:pitch w:val="variable"/>
    <w:sig w:usb0="00000007" w:usb1="4000004A" w:usb2="00000000" w:usb3="00000000" w:csb0="00000093" w:csb1="00000000"/>
    <w:embedRegular r:id="rId1" w:fontKey="{CCEBEA05-5886-4DB3-9CA8-5F72D869B1A8}"/>
    <w:embedBold r:id="rId2" w:fontKey="{796C354D-0769-4519-84BC-A174F57CCF79}"/>
    <w:embedItalic r:id="rId3" w:fontKey="{638B590D-1438-4174-9F51-A66BF3365D40}"/>
    <w:embedBoldItalic r:id="rId4" w:fontKey="{9630BB6A-66A2-49B5-B41E-0121C4D16800}"/>
  </w:font>
  <w:font w:name="Calibri">
    <w:panose1 w:val="020F0502020204030204"/>
    <w:charset w:val="00"/>
    <w:family w:val="swiss"/>
    <w:pitch w:val="variable"/>
    <w:sig w:usb0="E4002EFF" w:usb1="C000247B" w:usb2="00000009" w:usb3="00000000" w:csb0="000001FF" w:csb1="00000000"/>
    <w:embedRegular r:id="rId5" w:fontKey="{57753756-2F6B-4712-A4A5-3DC8A6AE97A3}"/>
    <w:embedBold r:id="rId6" w:fontKey="{30CF1D65-228C-4934-92F5-FA8D60E58BA5}"/>
    <w:embedItalic r:id="rId7" w:fontKey="{E5D355C5-4E68-42AD-8983-DBC942DFFE2C}"/>
    <w:embedBoldItalic r:id="rId8" w:fontKey="{6491BC42-31F0-4E50-879B-87866C617DC0}"/>
  </w:font>
  <w:font w:name="Flanders Art Serif">
    <w:altName w:val="Courier New"/>
    <w:panose1 w:val="00000500000000000000"/>
    <w:charset w:val="00"/>
    <w:family w:val="modern"/>
    <w:notTrueType/>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FlandersArtSans-Medium">
    <w:altName w:val="Times New Roman"/>
    <w:panose1 w:val="00000600000000000000"/>
    <w:charset w:val="00"/>
    <w:family w:val="auto"/>
    <w:pitch w:val="variable"/>
    <w:sig w:usb0="00000007"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landersArtSerif-Regular">
    <w:panose1 w:val="00000500000000000000"/>
    <w:charset w:val="00"/>
    <w:family w:val="auto"/>
    <w:pitch w:val="variable"/>
    <w:sig w:usb0="00000007" w:usb1="00000000" w:usb2="00000000" w:usb3="00000000" w:csb0="00000093" w:csb1="00000000"/>
    <w:embedRegular r:id="rId9" w:subsetted="1" w:fontKey="{D1B57ADF-1F86-4291-9E73-6E18E9A439A4}"/>
  </w:font>
  <w:font w:name="Tahoma">
    <w:panose1 w:val="020B0604030504040204"/>
    <w:charset w:val="00"/>
    <w:family w:val="swiss"/>
    <w:pitch w:val="variable"/>
    <w:sig w:usb0="E1002EFF" w:usb1="C000605B" w:usb2="00000029" w:usb3="00000000" w:csb0="000101FF" w:csb1="00000000"/>
    <w:embedRegular r:id="rId10" w:fontKey="{1DEE4981-3692-472D-A4F3-069246D08F2F}"/>
    <w:embedItalic r:id="rId11" w:fontKey="{4AA7CD8A-6D86-48DA-A234-BF5B6B5641C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ECEC" w14:textId="39F11C6B" w:rsidR="00055090" w:rsidRDefault="00055090" w:rsidP="00621AA0">
    <w:pPr>
      <w:pStyle w:val="paginering"/>
      <w:tabs>
        <w:tab w:val="left" w:pos="6633"/>
        <w:tab w:val="right" w:pos="9070"/>
      </w:tabs>
    </w:pPr>
    <w:r w:rsidRPr="003E7EDD">
      <w:drawing>
        <wp:anchor distT="0" distB="0" distL="114300" distR="114300" simplePos="0" relativeHeight="251658752" behindDoc="1" locked="0" layoutInCell="1" allowOverlap="1" wp14:anchorId="2E431C66" wp14:editId="0709F82B">
          <wp:simplePos x="0" y="0"/>
          <wp:positionH relativeFrom="page">
            <wp:posOffset>481965</wp:posOffset>
          </wp:positionH>
          <wp:positionV relativeFrom="page">
            <wp:posOffset>9906000</wp:posOffset>
          </wp:positionV>
          <wp:extent cx="1274445" cy="540385"/>
          <wp:effectExtent l="0" t="0" r="190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_overheid.jpg"/>
                  <pic:cNvPicPr/>
                </pic:nvPicPr>
                <pic:blipFill>
                  <a:blip r:embed="rId1">
                    <a:extLst>
                      <a:ext uri="{28A0092B-C50C-407E-A947-70E740481C1C}">
                        <a14:useLocalDpi xmlns:a14="http://schemas.microsoft.com/office/drawing/2010/main" val="0"/>
                      </a:ext>
                    </a:extLst>
                  </a:blip>
                  <a:stretch>
                    <a:fillRect/>
                  </a:stretch>
                </pic:blipFill>
                <pic:spPr>
                  <a:xfrm>
                    <a:off x="0" y="0"/>
                    <a:ext cx="1274445" cy="540385"/>
                  </a:xfrm>
                  <a:prstGeom prst="rect">
                    <a:avLst/>
                  </a:prstGeom>
                </pic:spPr>
              </pic:pic>
            </a:graphicData>
          </a:graphic>
          <wp14:sizeRelH relativeFrom="margin">
            <wp14:pctWidth>0</wp14:pctWidth>
          </wp14:sizeRelH>
        </wp:anchor>
      </w:drawing>
    </w:r>
    <w:r>
      <w:t xml:space="preserve">Steun </w:t>
    </w:r>
    <w:r w:rsidR="003B7F6E">
      <w:t>in het kader van het sectorprotocol asbestveilige zorg</w:t>
    </w:r>
  </w:p>
  <w:p w14:paraId="4656C21B" w14:textId="37BFF9B9" w:rsidR="005423CD" w:rsidRDefault="00621AA0" w:rsidP="00621AA0">
    <w:pPr>
      <w:pStyle w:val="paginering"/>
      <w:tabs>
        <w:tab w:val="left" w:pos="6633"/>
        <w:tab w:val="right" w:pos="9070"/>
      </w:tabs>
    </w:pPr>
    <w:r w:rsidRPr="00566B67">
      <w:t xml:space="preserve">pagina </w:t>
    </w:r>
    <w:r w:rsidRPr="00566B67">
      <w:fldChar w:fldCharType="begin"/>
    </w:r>
    <w:r w:rsidRPr="00566B67">
      <w:instrText xml:space="preserve"> PAGE  \* Arabic  \* MERGEFORMAT </w:instrText>
    </w:r>
    <w:r w:rsidRPr="00566B67">
      <w:fldChar w:fldCharType="separate"/>
    </w:r>
    <w:r w:rsidR="00FA3BE5">
      <w:t>2</w:t>
    </w:r>
    <w:r w:rsidRPr="00566B67">
      <w:fldChar w:fldCharType="end"/>
    </w:r>
    <w:r w:rsidRPr="00566B67">
      <w:t xml:space="preserve"> van </w:t>
    </w:r>
    <w:fldSimple w:instr=" NUMPAGES  \* Arabic  \* MERGEFORMAT ">
      <w:r w:rsidR="003B534C">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7D900" w14:textId="77777777" w:rsidR="00950ED3" w:rsidRDefault="00D92700" w:rsidP="00D92700">
    <w:pPr>
      <w:pStyle w:val="paginering"/>
      <w:tabs>
        <w:tab w:val="left" w:pos="6633"/>
        <w:tab w:val="right" w:pos="9070"/>
      </w:tabs>
    </w:pPr>
    <w:r w:rsidRPr="003E7EDD">
      <w:drawing>
        <wp:anchor distT="0" distB="0" distL="114300" distR="114300" simplePos="0" relativeHeight="251660800" behindDoc="1" locked="0" layoutInCell="1" allowOverlap="1" wp14:anchorId="62DC23DB" wp14:editId="08D38FCD">
          <wp:simplePos x="0" y="0"/>
          <wp:positionH relativeFrom="page">
            <wp:posOffset>479811</wp:posOffset>
          </wp:positionH>
          <wp:positionV relativeFrom="page">
            <wp:posOffset>9785405</wp:posOffset>
          </wp:positionV>
          <wp:extent cx="1274445" cy="540385"/>
          <wp:effectExtent l="0" t="0" r="190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_overheid.jpg"/>
                  <pic:cNvPicPr/>
                </pic:nvPicPr>
                <pic:blipFill>
                  <a:blip r:embed="rId1">
                    <a:extLst>
                      <a:ext uri="{28A0092B-C50C-407E-A947-70E740481C1C}">
                        <a14:useLocalDpi xmlns:a14="http://schemas.microsoft.com/office/drawing/2010/main" val="0"/>
                      </a:ext>
                    </a:extLst>
                  </a:blip>
                  <a:stretch>
                    <a:fillRect/>
                  </a:stretch>
                </pic:blipFill>
                <pic:spPr>
                  <a:xfrm>
                    <a:off x="0" y="0"/>
                    <a:ext cx="1274445" cy="540385"/>
                  </a:xfrm>
                  <a:prstGeom prst="rect">
                    <a:avLst/>
                  </a:prstGeom>
                </pic:spPr>
              </pic:pic>
            </a:graphicData>
          </a:graphic>
          <wp14:sizeRelH relativeFrom="margin">
            <wp14:pctWidth>0</wp14:pctWidth>
          </wp14:sizeRelH>
        </wp:anchor>
      </w:drawing>
    </w:r>
    <w:r w:rsidR="00FB5D40">
      <w:t>Steun voor investeringen in het sluiten van materiaalkringlopen</w:t>
    </w:r>
  </w:p>
  <w:p w14:paraId="7984FF1E" w14:textId="760CA53F" w:rsidR="00BF66F6" w:rsidRPr="00D92700" w:rsidRDefault="00D92700" w:rsidP="00D92700">
    <w:pPr>
      <w:pStyle w:val="paginering"/>
      <w:tabs>
        <w:tab w:val="left" w:pos="6633"/>
        <w:tab w:val="right" w:pos="9070"/>
      </w:tabs>
    </w:pPr>
    <w:r>
      <w:t xml:space="preserve"> </w:t>
    </w:r>
    <w:r w:rsidRPr="00566B67">
      <w:t xml:space="preserve">pagina </w:t>
    </w:r>
    <w:r w:rsidRPr="00566B67">
      <w:fldChar w:fldCharType="begin"/>
    </w:r>
    <w:r w:rsidRPr="00566B67">
      <w:instrText xml:space="preserve"> PAGE  \* Arabic  \* MERGEFORMAT </w:instrText>
    </w:r>
    <w:r w:rsidRPr="00566B67">
      <w:fldChar w:fldCharType="separate"/>
    </w:r>
    <w:r w:rsidR="003B534C">
      <w:t>1</w:t>
    </w:r>
    <w:r w:rsidRPr="00566B67">
      <w:fldChar w:fldCharType="end"/>
    </w:r>
    <w:r w:rsidRPr="00566B67">
      <w:t xml:space="preserve"> van </w:t>
    </w:r>
    <w:fldSimple w:instr=" NUMPAGES  \* Arabic  \* MERGEFORMAT ">
      <w:r w:rsidR="003B534C">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D6BB8" w14:textId="77777777" w:rsidR="00756D5D" w:rsidRDefault="00756D5D" w:rsidP="004722ED">
      <w:r>
        <w:separator/>
      </w:r>
    </w:p>
    <w:p w14:paraId="3ECA458A" w14:textId="77777777" w:rsidR="00756D5D" w:rsidRDefault="00756D5D"/>
    <w:p w14:paraId="70DA94D9" w14:textId="77777777" w:rsidR="00756D5D" w:rsidRDefault="00756D5D"/>
  </w:footnote>
  <w:footnote w:type="continuationSeparator" w:id="0">
    <w:p w14:paraId="220CBD78" w14:textId="77777777" w:rsidR="00756D5D" w:rsidRDefault="00756D5D" w:rsidP="004722ED">
      <w:r>
        <w:continuationSeparator/>
      </w:r>
    </w:p>
    <w:p w14:paraId="5DCD652E" w14:textId="77777777" w:rsidR="00756D5D" w:rsidRDefault="00756D5D"/>
    <w:p w14:paraId="2BAF8595" w14:textId="77777777" w:rsidR="00756D5D" w:rsidRDefault="00756D5D"/>
  </w:footnote>
  <w:footnote w:id="1">
    <w:p w14:paraId="721235D5" w14:textId="77777777" w:rsidR="00FF7976" w:rsidRDefault="00FF7976" w:rsidP="00FF7976">
      <w:pPr>
        <w:pStyle w:val="Voetnoottekst"/>
        <w:rPr>
          <w:rFonts w:ascii="Tahoma" w:hAnsi="Tahoma" w:cs="Tahoma"/>
          <w:sz w:val="18"/>
          <w:szCs w:val="18"/>
        </w:rPr>
      </w:pPr>
      <w:r>
        <w:rPr>
          <w:rStyle w:val="Voetnootmarkering"/>
          <w:rFonts w:ascii="Tahoma" w:hAnsi="Tahoma" w:cs="Tahoma"/>
          <w:sz w:val="18"/>
          <w:szCs w:val="18"/>
        </w:rPr>
        <w:footnoteRef/>
      </w:r>
      <w:r>
        <w:rPr>
          <w:rFonts w:ascii="Tahoma" w:hAnsi="Tahoma" w:cs="Tahoma"/>
          <w:sz w:val="18"/>
          <w:szCs w:val="18"/>
        </w:rPr>
        <w:t xml:space="preserve"> In artikel 2, lid 2 van </w:t>
      </w:r>
      <w:r>
        <w:rPr>
          <w:rFonts w:ascii="Tahoma" w:hAnsi="Tahoma" w:cs="Tahoma"/>
          <w:i/>
          <w:sz w:val="18"/>
          <w:szCs w:val="18"/>
        </w:rPr>
        <w:t xml:space="preserve">Verordening (EU) Nr. 1407/2013 van de Commissie van 18 december 2013 </w:t>
      </w:r>
      <w:proofErr w:type="gramStart"/>
      <w:r>
        <w:rPr>
          <w:rFonts w:ascii="Tahoma" w:hAnsi="Tahoma" w:cs="Tahoma"/>
          <w:i/>
          <w:sz w:val="18"/>
          <w:szCs w:val="18"/>
        </w:rPr>
        <w:t>betreffende</w:t>
      </w:r>
      <w:proofErr w:type="gramEnd"/>
      <w:r>
        <w:rPr>
          <w:rFonts w:ascii="Tahoma" w:hAnsi="Tahoma" w:cs="Tahoma"/>
          <w:i/>
          <w:sz w:val="18"/>
          <w:szCs w:val="18"/>
        </w:rPr>
        <w:t xml:space="preserve"> de toepassing van de artikelen 107 en 108 van het Verdrag betreffende de werking van de Europese Unie op de-minimissteun</w:t>
      </w:r>
      <w:r>
        <w:rPr>
          <w:rFonts w:ascii="Tahoma" w:hAnsi="Tahoma" w:cs="Tahoma"/>
          <w:sz w:val="18"/>
          <w:szCs w:val="18"/>
        </w:rPr>
        <w:t xml:space="preserve"> zijn</w:t>
      </w:r>
      <w:r>
        <w:rPr>
          <w:sz w:val="24"/>
          <w:szCs w:val="24"/>
        </w:rPr>
        <w:t xml:space="preserve"> </w:t>
      </w:r>
      <w:r>
        <w:rPr>
          <w:rFonts w:ascii="Tahoma" w:hAnsi="Tahoma" w:cs="Tahoma"/>
          <w:sz w:val="18"/>
          <w:szCs w:val="18"/>
        </w:rPr>
        <w:t>criteria opgenomen aan de hand waarvan kan worden bepaald wanneer twee of meer ondernemingen binnen dezelfde lidstaat als één onderneming moeten worden beschouwd.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9E"/>
    <w:multiLevelType w:val="hybridMultilevel"/>
    <w:tmpl w:val="D0EA2788"/>
    <w:lvl w:ilvl="0" w:tplc="DCE0300E">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24BB432C"/>
    <w:multiLevelType w:val="hybridMultilevel"/>
    <w:tmpl w:val="693A3C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5F73A96"/>
    <w:multiLevelType w:val="hybridMultilevel"/>
    <w:tmpl w:val="1E004310"/>
    <w:lvl w:ilvl="0" w:tplc="109EBF76">
      <w:start w:val="1"/>
      <w:numFmt w:val="bullet"/>
      <w:pStyle w:val="Lijstopsomteken"/>
      <w:lvlText w:val="–"/>
      <w:lvlJc w:val="left"/>
      <w:pPr>
        <w:ind w:left="720" w:hanging="360"/>
      </w:pPr>
      <w:rPr>
        <w:rFonts w:ascii="FlandersArtSans-Regular" w:hAnsi="FlandersArtSans-Regular"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C34108F"/>
    <w:multiLevelType w:val="hybridMultilevel"/>
    <w:tmpl w:val="CD02734E"/>
    <w:lvl w:ilvl="0" w:tplc="1DB2B860">
      <w:start w:val="1"/>
      <w:numFmt w:val="decimal"/>
      <w:pStyle w:val="Lijstnummering4"/>
      <w:lvlText w:val="%1)"/>
      <w:lvlJc w:val="left"/>
      <w:pPr>
        <w:ind w:left="1211" w:hanging="360"/>
      </w:pPr>
      <w:rPr>
        <w:rFonts w:ascii="Calibri" w:hAnsi="Calibri"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520868"/>
    <w:multiLevelType w:val="hybridMultilevel"/>
    <w:tmpl w:val="DAC07688"/>
    <w:lvl w:ilvl="0" w:tplc="A5C05138">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D6689"/>
    <w:multiLevelType w:val="hybridMultilevel"/>
    <w:tmpl w:val="27A68B10"/>
    <w:lvl w:ilvl="0" w:tplc="84844D04">
      <w:start w:val="1"/>
      <w:numFmt w:val="lowerRoman"/>
      <w:pStyle w:val="Lijstnummering3"/>
      <w:lvlText w:val="%1"/>
      <w:lvlJc w:val="left"/>
      <w:pPr>
        <w:ind w:left="927" w:hanging="360"/>
      </w:pPr>
      <w:rPr>
        <w:rFonts w:ascii="Calibri" w:hAnsi="Calibri"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312F61"/>
    <w:multiLevelType w:val="hybridMultilevel"/>
    <w:tmpl w:val="307C697C"/>
    <w:lvl w:ilvl="0" w:tplc="8F485916">
      <w:start w:val="1"/>
      <w:numFmt w:val="lowerLetter"/>
      <w:pStyle w:val="Lijstnummering2"/>
      <w:lvlText w:val="%1"/>
      <w:lvlJc w:val="left"/>
      <w:pPr>
        <w:ind w:left="644" w:hanging="360"/>
      </w:pPr>
      <w:rPr>
        <w:rFonts w:ascii="Calibri" w:hAnsi="Calibri"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3B7CB4"/>
    <w:multiLevelType w:val="hybridMultilevel"/>
    <w:tmpl w:val="E7461E2C"/>
    <w:lvl w:ilvl="0" w:tplc="C0B0A96A">
      <w:start w:val="1"/>
      <w:numFmt w:val="lowerLetter"/>
      <w:pStyle w:val="Lijstnummering5"/>
      <w:lvlText w:val="%1)"/>
      <w:lvlJc w:val="left"/>
      <w:pPr>
        <w:ind w:left="1494" w:hanging="360"/>
      </w:pPr>
      <w:rPr>
        <w:rFonts w:ascii="Calibri" w:hAnsi="Calibri"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285613"/>
    <w:multiLevelType w:val="multilevel"/>
    <w:tmpl w:val="AE1012A4"/>
    <w:lvl w:ilvl="0">
      <w:start w:val="1"/>
      <w:numFmt w:val="decimal"/>
      <w:pStyle w:val="Lijstnummering"/>
      <w:lvlText w:val="%1"/>
      <w:lvlJc w:val="left"/>
      <w:pPr>
        <w:ind w:left="360" w:hanging="360"/>
      </w:pPr>
      <w:rPr>
        <w:rFonts w:ascii="Calibri" w:hAnsi="Calibri" w:hint="default"/>
        <w:b w:val="0"/>
        <w:i w:val="0"/>
        <w:sz w:val="19"/>
        <w:u w:color="6B6B6B" w:themeColor="text2"/>
      </w:rPr>
    </w:lvl>
    <w:lvl w:ilvl="1">
      <w:start w:val="1"/>
      <w:numFmt w:val="lowerLetter"/>
      <w:lvlText w:val="%2"/>
      <w:lvlJc w:val="left"/>
      <w:pPr>
        <w:ind w:left="720" w:hanging="360"/>
      </w:pPr>
      <w:rPr>
        <w:rFonts w:hint="default"/>
        <w:u w:color="6B6B6B" w:themeColor="text2"/>
      </w:rPr>
    </w:lvl>
    <w:lvl w:ilvl="2">
      <w:start w:val="1"/>
      <w:numFmt w:val="lowerRoman"/>
      <w:lvlText w:val="%3"/>
      <w:lvlJc w:val="left"/>
      <w:pPr>
        <w:ind w:left="1080" w:hanging="360"/>
      </w:pPr>
      <w:rPr>
        <w:rFonts w:hint="default"/>
        <w:u w:color="6B6B6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BDE6ABF"/>
    <w:multiLevelType w:val="hybridMultilevel"/>
    <w:tmpl w:val="B9DA6702"/>
    <w:lvl w:ilvl="0" w:tplc="4154A160">
      <w:start w:val="1"/>
      <w:numFmt w:val="bullet"/>
      <w:pStyle w:val="Lijstopsomteken2"/>
      <w:lvlText w:val="•"/>
      <w:lvlJc w:val="left"/>
      <w:pPr>
        <w:ind w:left="720" w:hanging="360"/>
      </w:pPr>
      <w:rPr>
        <w:rFonts w:ascii="FlandersArtSans-Regular" w:hAnsi="FlandersArtSans-Regular"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EAA4CC9"/>
    <w:multiLevelType w:val="hybridMultilevel"/>
    <w:tmpl w:val="5302E810"/>
    <w:lvl w:ilvl="0" w:tplc="4C6E864A">
      <w:start w:val="1"/>
      <w:numFmt w:val="bullet"/>
      <w:pStyle w:val="Lijstopsomteken3"/>
      <w:lvlText w:val=""/>
      <w:lvlJc w:val="left"/>
      <w:pPr>
        <w:ind w:left="1070" w:hanging="360"/>
      </w:pPr>
      <w:rPr>
        <w:rFonts w:ascii="Wingdings 3" w:hAnsi="Wingdings 3" w:hint="default"/>
        <w:b w:val="0"/>
        <w:i w:val="0"/>
        <w:color w:val="auto"/>
        <w:sz w:val="18"/>
        <w:u w:val="none"/>
      </w:rPr>
    </w:lvl>
    <w:lvl w:ilvl="1" w:tplc="08090003">
      <w:start w:val="1"/>
      <w:numFmt w:val="bullet"/>
      <w:lvlText w:val="o"/>
      <w:lvlJc w:val="left"/>
      <w:pPr>
        <w:ind w:left="1636" w:hanging="360"/>
      </w:pPr>
      <w:rPr>
        <w:rFonts w:ascii="Courier New" w:hAnsi="Courier New" w:cs="Courier New" w:hint="default"/>
      </w:rPr>
    </w:lvl>
    <w:lvl w:ilvl="2" w:tplc="08090005" w:tentative="1">
      <w:start w:val="1"/>
      <w:numFmt w:val="bullet"/>
      <w:lvlText w:val=""/>
      <w:lvlJc w:val="left"/>
      <w:pPr>
        <w:ind w:left="2356" w:hanging="360"/>
      </w:pPr>
      <w:rPr>
        <w:rFonts w:ascii="Wingdings" w:hAnsi="Wingdings" w:hint="default"/>
      </w:rPr>
    </w:lvl>
    <w:lvl w:ilvl="3" w:tplc="08090001" w:tentative="1">
      <w:start w:val="1"/>
      <w:numFmt w:val="bullet"/>
      <w:lvlText w:val=""/>
      <w:lvlJc w:val="left"/>
      <w:pPr>
        <w:ind w:left="3076" w:hanging="360"/>
      </w:pPr>
      <w:rPr>
        <w:rFonts w:ascii="Symbol" w:hAnsi="Symbol" w:hint="default"/>
      </w:rPr>
    </w:lvl>
    <w:lvl w:ilvl="4" w:tplc="08090003" w:tentative="1">
      <w:start w:val="1"/>
      <w:numFmt w:val="bullet"/>
      <w:lvlText w:val="o"/>
      <w:lvlJc w:val="left"/>
      <w:pPr>
        <w:ind w:left="3796" w:hanging="360"/>
      </w:pPr>
      <w:rPr>
        <w:rFonts w:ascii="Courier New" w:hAnsi="Courier New" w:cs="Courier New" w:hint="default"/>
      </w:rPr>
    </w:lvl>
    <w:lvl w:ilvl="5" w:tplc="08090005" w:tentative="1">
      <w:start w:val="1"/>
      <w:numFmt w:val="bullet"/>
      <w:lvlText w:val=""/>
      <w:lvlJc w:val="left"/>
      <w:pPr>
        <w:ind w:left="4516" w:hanging="360"/>
      </w:pPr>
      <w:rPr>
        <w:rFonts w:ascii="Wingdings" w:hAnsi="Wingdings" w:hint="default"/>
      </w:rPr>
    </w:lvl>
    <w:lvl w:ilvl="6" w:tplc="08090001" w:tentative="1">
      <w:start w:val="1"/>
      <w:numFmt w:val="bullet"/>
      <w:lvlText w:val=""/>
      <w:lvlJc w:val="left"/>
      <w:pPr>
        <w:ind w:left="5236" w:hanging="360"/>
      </w:pPr>
      <w:rPr>
        <w:rFonts w:ascii="Symbol" w:hAnsi="Symbol" w:hint="default"/>
      </w:rPr>
    </w:lvl>
    <w:lvl w:ilvl="7" w:tplc="08090003" w:tentative="1">
      <w:start w:val="1"/>
      <w:numFmt w:val="bullet"/>
      <w:lvlText w:val="o"/>
      <w:lvlJc w:val="left"/>
      <w:pPr>
        <w:ind w:left="5956" w:hanging="360"/>
      </w:pPr>
      <w:rPr>
        <w:rFonts w:ascii="Courier New" w:hAnsi="Courier New" w:cs="Courier New" w:hint="default"/>
      </w:rPr>
    </w:lvl>
    <w:lvl w:ilvl="8" w:tplc="08090005" w:tentative="1">
      <w:start w:val="1"/>
      <w:numFmt w:val="bullet"/>
      <w:lvlText w:val=""/>
      <w:lvlJc w:val="left"/>
      <w:pPr>
        <w:ind w:left="6676" w:hanging="360"/>
      </w:pPr>
      <w:rPr>
        <w:rFonts w:ascii="Wingdings" w:hAnsi="Wingdings" w:hint="default"/>
      </w:rPr>
    </w:lvl>
  </w:abstractNum>
  <w:abstractNum w:abstractNumId="11" w15:restartNumberingAfterBreak="0">
    <w:nsid w:val="70B472DD"/>
    <w:multiLevelType w:val="multilevel"/>
    <w:tmpl w:val="08130025"/>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316350711">
    <w:abstractNumId w:val="11"/>
  </w:num>
  <w:num w:numId="2" w16cid:durableId="1271163680">
    <w:abstractNumId w:val="8"/>
  </w:num>
  <w:num w:numId="3" w16cid:durableId="1561597030">
    <w:abstractNumId w:val="6"/>
  </w:num>
  <w:num w:numId="4" w16cid:durableId="968779041">
    <w:abstractNumId w:val="5"/>
  </w:num>
  <w:num w:numId="5" w16cid:durableId="1018656819">
    <w:abstractNumId w:val="3"/>
  </w:num>
  <w:num w:numId="6" w16cid:durableId="2039965137">
    <w:abstractNumId w:val="7"/>
  </w:num>
  <w:num w:numId="7" w16cid:durableId="213856349">
    <w:abstractNumId w:val="2"/>
  </w:num>
  <w:num w:numId="8" w16cid:durableId="1756634288">
    <w:abstractNumId w:val="9"/>
  </w:num>
  <w:num w:numId="9" w16cid:durableId="1982149850">
    <w:abstractNumId w:val="10"/>
  </w:num>
  <w:num w:numId="10" w16cid:durableId="2132900845">
    <w:abstractNumId w:val="4"/>
  </w:num>
  <w:num w:numId="11" w16cid:durableId="1598244543">
    <w:abstractNumId w:val="0"/>
  </w:num>
  <w:num w:numId="12" w16cid:durableId="4935749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TrueTypeFonts/>
  <w:embedSystemFonts/>
  <w:saveSubsetFonts/>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03"/>
    <w:rsid w:val="0000229D"/>
    <w:rsid w:val="00004300"/>
    <w:rsid w:val="000208C8"/>
    <w:rsid w:val="00021B5D"/>
    <w:rsid w:val="00031126"/>
    <w:rsid w:val="000324B8"/>
    <w:rsid w:val="00033689"/>
    <w:rsid w:val="0004180D"/>
    <w:rsid w:val="00042BEF"/>
    <w:rsid w:val="00044C57"/>
    <w:rsid w:val="00055090"/>
    <w:rsid w:val="0006750B"/>
    <w:rsid w:val="00075F1A"/>
    <w:rsid w:val="000804A6"/>
    <w:rsid w:val="0008349B"/>
    <w:rsid w:val="00083714"/>
    <w:rsid w:val="00090337"/>
    <w:rsid w:val="00097F5F"/>
    <w:rsid w:val="000A284D"/>
    <w:rsid w:val="000A3FB6"/>
    <w:rsid w:val="000B4A0B"/>
    <w:rsid w:val="000C69CB"/>
    <w:rsid w:val="000D209B"/>
    <w:rsid w:val="000E2919"/>
    <w:rsid w:val="000E40A8"/>
    <w:rsid w:val="00102D12"/>
    <w:rsid w:val="00104A08"/>
    <w:rsid w:val="00110D82"/>
    <w:rsid w:val="001214C8"/>
    <w:rsid w:val="00125878"/>
    <w:rsid w:val="00130FBF"/>
    <w:rsid w:val="001322A5"/>
    <w:rsid w:val="0013383D"/>
    <w:rsid w:val="00133D44"/>
    <w:rsid w:val="00134510"/>
    <w:rsid w:val="00134EDA"/>
    <w:rsid w:val="00134EEF"/>
    <w:rsid w:val="001407BC"/>
    <w:rsid w:val="001411D0"/>
    <w:rsid w:val="0014383B"/>
    <w:rsid w:val="001607EC"/>
    <w:rsid w:val="00165A42"/>
    <w:rsid w:val="001669CC"/>
    <w:rsid w:val="00172F31"/>
    <w:rsid w:val="001779CF"/>
    <w:rsid w:val="001833DB"/>
    <w:rsid w:val="00185D44"/>
    <w:rsid w:val="00187871"/>
    <w:rsid w:val="00190B3F"/>
    <w:rsid w:val="00193D35"/>
    <w:rsid w:val="001978C9"/>
    <w:rsid w:val="001A2456"/>
    <w:rsid w:val="001A5463"/>
    <w:rsid w:val="001A7529"/>
    <w:rsid w:val="001C45A2"/>
    <w:rsid w:val="001C79B5"/>
    <w:rsid w:val="001E27EB"/>
    <w:rsid w:val="001E4DB8"/>
    <w:rsid w:val="001E655E"/>
    <w:rsid w:val="001E6BDD"/>
    <w:rsid w:val="001E6CD2"/>
    <w:rsid w:val="001E7AAE"/>
    <w:rsid w:val="001F3EB8"/>
    <w:rsid w:val="001F71F9"/>
    <w:rsid w:val="002009A6"/>
    <w:rsid w:val="00201DFB"/>
    <w:rsid w:val="0021178C"/>
    <w:rsid w:val="002128D5"/>
    <w:rsid w:val="00213CAA"/>
    <w:rsid w:val="00215BB9"/>
    <w:rsid w:val="00221233"/>
    <w:rsid w:val="00221565"/>
    <w:rsid w:val="00221E52"/>
    <w:rsid w:val="0022610E"/>
    <w:rsid w:val="002266AB"/>
    <w:rsid w:val="00230DF2"/>
    <w:rsid w:val="00237E27"/>
    <w:rsid w:val="00243D1B"/>
    <w:rsid w:val="00250E14"/>
    <w:rsid w:val="00251A07"/>
    <w:rsid w:val="00252799"/>
    <w:rsid w:val="0025484B"/>
    <w:rsid w:val="00255541"/>
    <w:rsid w:val="00256EE8"/>
    <w:rsid w:val="00263A4D"/>
    <w:rsid w:val="00266E03"/>
    <w:rsid w:val="00270B02"/>
    <w:rsid w:val="002711C4"/>
    <w:rsid w:val="00280CEB"/>
    <w:rsid w:val="00283CE1"/>
    <w:rsid w:val="00284178"/>
    <w:rsid w:val="00284253"/>
    <w:rsid w:val="00285EE5"/>
    <w:rsid w:val="00287FFA"/>
    <w:rsid w:val="00293072"/>
    <w:rsid w:val="002A3C3A"/>
    <w:rsid w:val="002A47A4"/>
    <w:rsid w:val="002B3855"/>
    <w:rsid w:val="002C5EF8"/>
    <w:rsid w:val="002D0A4D"/>
    <w:rsid w:val="002D1D9C"/>
    <w:rsid w:val="002E0DA6"/>
    <w:rsid w:val="002E27BA"/>
    <w:rsid w:val="002E4988"/>
    <w:rsid w:val="002E69CD"/>
    <w:rsid w:val="002F0C37"/>
    <w:rsid w:val="002F31AA"/>
    <w:rsid w:val="002F4AEC"/>
    <w:rsid w:val="002F565D"/>
    <w:rsid w:val="0030232C"/>
    <w:rsid w:val="003037B6"/>
    <w:rsid w:val="0031402F"/>
    <w:rsid w:val="00317B29"/>
    <w:rsid w:val="00321CEC"/>
    <w:rsid w:val="00322225"/>
    <w:rsid w:val="00330866"/>
    <w:rsid w:val="00334A6B"/>
    <w:rsid w:val="00343057"/>
    <w:rsid w:val="00357F3C"/>
    <w:rsid w:val="003649E6"/>
    <w:rsid w:val="00367B58"/>
    <w:rsid w:val="003702AE"/>
    <w:rsid w:val="003769B1"/>
    <w:rsid w:val="0037709C"/>
    <w:rsid w:val="003801A1"/>
    <w:rsid w:val="003805F2"/>
    <w:rsid w:val="00385C43"/>
    <w:rsid w:val="00386D5A"/>
    <w:rsid w:val="003910CC"/>
    <w:rsid w:val="003A7C69"/>
    <w:rsid w:val="003B1813"/>
    <w:rsid w:val="003B36FF"/>
    <w:rsid w:val="003B4A6C"/>
    <w:rsid w:val="003B534C"/>
    <w:rsid w:val="003B7805"/>
    <w:rsid w:val="003B7F6E"/>
    <w:rsid w:val="003C09E8"/>
    <w:rsid w:val="003C599B"/>
    <w:rsid w:val="003C61C6"/>
    <w:rsid w:val="003E098A"/>
    <w:rsid w:val="003E19BF"/>
    <w:rsid w:val="003E5FCF"/>
    <w:rsid w:val="003E7C61"/>
    <w:rsid w:val="003E7EDD"/>
    <w:rsid w:val="003F4CC9"/>
    <w:rsid w:val="003F5920"/>
    <w:rsid w:val="0040116B"/>
    <w:rsid w:val="00401443"/>
    <w:rsid w:val="004058E7"/>
    <w:rsid w:val="0041425D"/>
    <w:rsid w:val="00415268"/>
    <w:rsid w:val="0041599A"/>
    <w:rsid w:val="004211A4"/>
    <w:rsid w:val="0043194B"/>
    <w:rsid w:val="004408C2"/>
    <w:rsid w:val="0044287A"/>
    <w:rsid w:val="00443031"/>
    <w:rsid w:val="00447380"/>
    <w:rsid w:val="00454EEC"/>
    <w:rsid w:val="00460357"/>
    <w:rsid w:val="00461009"/>
    <w:rsid w:val="004642DE"/>
    <w:rsid w:val="004657D6"/>
    <w:rsid w:val="004722ED"/>
    <w:rsid w:val="00486AFA"/>
    <w:rsid w:val="004942DF"/>
    <w:rsid w:val="004949E6"/>
    <w:rsid w:val="004A0240"/>
    <w:rsid w:val="004A3566"/>
    <w:rsid w:val="004A5900"/>
    <w:rsid w:val="004B604D"/>
    <w:rsid w:val="004C1EE7"/>
    <w:rsid w:val="004C31E5"/>
    <w:rsid w:val="004C694D"/>
    <w:rsid w:val="004C7A49"/>
    <w:rsid w:val="004D77BE"/>
    <w:rsid w:val="004D7F02"/>
    <w:rsid w:val="004E1068"/>
    <w:rsid w:val="004E39A6"/>
    <w:rsid w:val="004F490B"/>
    <w:rsid w:val="004F5D44"/>
    <w:rsid w:val="00503AA0"/>
    <w:rsid w:val="005058BF"/>
    <w:rsid w:val="00515E91"/>
    <w:rsid w:val="005232D2"/>
    <w:rsid w:val="00533456"/>
    <w:rsid w:val="00533E62"/>
    <w:rsid w:val="005423CD"/>
    <w:rsid w:val="00554E87"/>
    <w:rsid w:val="00563690"/>
    <w:rsid w:val="005640C1"/>
    <w:rsid w:val="00566B67"/>
    <w:rsid w:val="00570876"/>
    <w:rsid w:val="00575586"/>
    <w:rsid w:val="005806DC"/>
    <w:rsid w:val="00581BCF"/>
    <w:rsid w:val="00587EB4"/>
    <w:rsid w:val="0059115F"/>
    <w:rsid w:val="00592E28"/>
    <w:rsid w:val="0059634D"/>
    <w:rsid w:val="00597349"/>
    <w:rsid w:val="005B0A0C"/>
    <w:rsid w:val="005B0A39"/>
    <w:rsid w:val="005C3F52"/>
    <w:rsid w:val="005E0C10"/>
    <w:rsid w:val="005E6704"/>
    <w:rsid w:val="005E75F0"/>
    <w:rsid w:val="005F6719"/>
    <w:rsid w:val="005F7F3C"/>
    <w:rsid w:val="00601763"/>
    <w:rsid w:val="00604618"/>
    <w:rsid w:val="006219A2"/>
    <w:rsid w:val="00621AA0"/>
    <w:rsid w:val="00623749"/>
    <w:rsid w:val="00632CA6"/>
    <w:rsid w:val="00637050"/>
    <w:rsid w:val="00641066"/>
    <w:rsid w:val="0064355C"/>
    <w:rsid w:val="00652989"/>
    <w:rsid w:val="00655C5A"/>
    <w:rsid w:val="00657573"/>
    <w:rsid w:val="0066033B"/>
    <w:rsid w:val="00663961"/>
    <w:rsid w:val="006642F5"/>
    <w:rsid w:val="00666FD9"/>
    <w:rsid w:val="006741BC"/>
    <w:rsid w:val="006838AA"/>
    <w:rsid w:val="00690CC7"/>
    <w:rsid w:val="006915CB"/>
    <w:rsid w:val="006919F1"/>
    <w:rsid w:val="00691B83"/>
    <w:rsid w:val="00692B8E"/>
    <w:rsid w:val="0069369B"/>
    <w:rsid w:val="00695D58"/>
    <w:rsid w:val="00696903"/>
    <w:rsid w:val="0069745E"/>
    <w:rsid w:val="006A11A6"/>
    <w:rsid w:val="006A1A63"/>
    <w:rsid w:val="006A1F1C"/>
    <w:rsid w:val="006A51F6"/>
    <w:rsid w:val="006A600E"/>
    <w:rsid w:val="006B5BAD"/>
    <w:rsid w:val="006B5D27"/>
    <w:rsid w:val="006C52E3"/>
    <w:rsid w:val="006C5C2F"/>
    <w:rsid w:val="006D3C40"/>
    <w:rsid w:val="006D729D"/>
    <w:rsid w:val="006E0B23"/>
    <w:rsid w:val="006E23E1"/>
    <w:rsid w:val="006E6351"/>
    <w:rsid w:val="006F1325"/>
    <w:rsid w:val="006F1C70"/>
    <w:rsid w:val="006F4CBD"/>
    <w:rsid w:val="006F726B"/>
    <w:rsid w:val="00700726"/>
    <w:rsid w:val="007044E4"/>
    <w:rsid w:val="00716A52"/>
    <w:rsid w:val="007257E8"/>
    <w:rsid w:val="0072637C"/>
    <w:rsid w:val="00726B87"/>
    <w:rsid w:val="007334A3"/>
    <w:rsid w:val="007405EB"/>
    <w:rsid w:val="007420F5"/>
    <w:rsid w:val="0074577F"/>
    <w:rsid w:val="0074584F"/>
    <w:rsid w:val="00746EAD"/>
    <w:rsid w:val="00747F00"/>
    <w:rsid w:val="00750174"/>
    <w:rsid w:val="00753DAF"/>
    <w:rsid w:val="00756D5D"/>
    <w:rsid w:val="00757B78"/>
    <w:rsid w:val="00765354"/>
    <w:rsid w:val="007670F8"/>
    <w:rsid w:val="00773EDD"/>
    <w:rsid w:val="0077538C"/>
    <w:rsid w:val="007759D6"/>
    <w:rsid w:val="00781BCF"/>
    <w:rsid w:val="00786BC4"/>
    <w:rsid w:val="00791C89"/>
    <w:rsid w:val="007B306A"/>
    <w:rsid w:val="007B6449"/>
    <w:rsid w:val="007C2CB9"/>
    <w:rsid w:val="007C37AF"/>
    <w:rsid w:val="007C4FA6"/>
    <w:rsid w:val="007C6EDC"/>
    <w:rsid w:val="007E21F7"/>
    <w:rsid w:val="007E3803"/>
    <w:rsid w:val="007F39E9"/>
    <w:rsid w:val="00806087"/>
    <w:rsid w:val="00806D57"/>
    <w:rsid w:val="008128E0"/>
    <w:rsid w:val="008144E5"/>
    <w:rsid w:val="008172D2"/>
    <w:rsid w:val="0082666E"/>
    <w:rsid w:val="00827F99"/>
    <w:rsid w:val="008324E6"/>
    <w:rsid w:val="00836B73"/>
    <w:rsid w:val="008372A7"/>
    <w:rsid w:val="008468FC"/>
    <w:rsid w:val="00850F07"/>
    <w:rsid w:val="00870E4C"/>
    <w:rsid w:val="00875CB9"/>
    <w:rsid w:val="008847A9"/>
    <w:rsid w:val="0089307E"/>
    <w:rsid w:val="00895263"/>
    <w:rsid w:val="008A6F7E"/>
    <w:rsid w:val="008A7538"/>
    <w:rsid w:val="008B162D"/>
    <w:rsid w:val="008B7789"/>
    <w:rsid w:val="008C577C"/>
    <w:rsid w:val="008D5C85"/>
    <w:rsid w:val="008D624F"/>
    <w:rsid w:val="008D6799"/>
    <w:rsid w:val="008D7314"/>
    <w:rsid w:val="008E1539"/>
    <w:rsid w:val="008E2382"/>
    <w:rsid w:val="008E49DA"/>
    <w:rsid w:val="008F7675"/>
    <w:rsid w:val="00900ECB"/>
    <w:rsid w:val="009023BE"/>
    <w:rsid w:val="009073AA"/>
    <w:rsid w:val="00911D54"/>
    <w:rsid w:val="00912D29"/>
    <w:rsid w:val="00913989"/>
    <w:rsid w:val="00922C8A"/>
    <w:rsid w:val="009249C2"/>
    <w:rsid w:val="00924F77"/>
    <w:rsid w:val="00933A73"/>
    <w:rsid w:val="00936DCE"/>
    <w:rsid w:val="009438C8"/>
    <w:rsid w:val="00950ED3"/>
    <w:rsid w:val="00952308"/>
    <w:rsid w:val="00953026"/>
    <w:rsid w:val="00955A96"/>
    <w:rsid w:val="00957F66"/>
    <w:rsid w:val="00961A77"/>
    <w:rsid w:val="00961AF9"/>
    <w:rsid w:val="0097005E"/>
    <w:rsid w:val="00975FCB"/>
    <w:rsid w:val="009772F2"/>
    <w:rsid w:val="00977D9C"/>
    <w:rsid w:val="00994B90"/>
    <w:rsid w:val="00995206"/>
    <w:rsid w:val="009A70E8"/>
    <w:rsid w:val="009B5C50"/>
    <w:rsid w:val="009C3CC2"/>
    <w:rsid w:val="009C4791"/>
    <w:rsid w:val="009C4A8D"/>
    <w:rsid w:val="009C4D0E"/>
    <w:rsid w:val="009C69F6"/>
    <w:rsid w:val="009C7827"/>
    <w:rsid w:val="009D1BD0"/>
    <w:rsid w:val="009D29F8"/>
    <w:rsid w:val="009D36EC"/>
    <w:rsid w:val="009D39D6"/>
    <w:rsid w:val="009E02B1"/>
    <w:rsid w:val="009E0A08"/>
    <w:rsid w:val="009E0F48"/>
    <w:rsid w:val="009E71E7"/>
    <w:rsid w:val="009F258A"/>
    <w:rsid w:val="00A0747C"/>
    <w:rsid w:val="00A10913"/>
    <w:rsid w:val="00A14FE6"/>
    <w:rsid w:val="00A25974"/>
    <w:rsid w:val="00A2617E"/>
    <w:rsid w:val="00A33B6A"/>
    <w:rsid w:val="00A35B49"/>
    <w:rsid w:val="00A4024F"/>
    <w:rsid w:val="00A40759"/>
    <w:rsid w:val="00A4087D"/>
    <w:rsid w:val="00A41118"/>
    <w:rsid w:val="00A4454F"/>
    <w:rsid w:val="00A46C2C"/>
    <w:rsid w:val="00A46FFD"/>
    <w:rsid w:val="00A4733A"/>
    <w:rsid w:val="00A75FBB"/>
    <w:rsid w:val="00A76832"/>
    <w:rsid w:val="00A77FB3"/>
    <w:rsid w:val="00A909F1"/>
    <w:rsid w:val="00A925AE"/>
    <w:rsid w:val="00A93DF6"/>
    <w:rsid w:val="00A946E8"/>
    <w:rsid w:val="00AA02F2"/>
    <w:rsid w:val="00AA1188"/>
    <w:rsid w:val="00AA4A42"/>
    <w:rsid w:val="00AB038A"/>
    <w:rsid w:val="00AB0776"/>
    <w:rsid w:val="00AB288D"/>
    <w:rsid w:val="00AC0224"/>
    <w:rsid w:val="00AC5B05"/>
    <w:rsid w:val="00AD01E6"/>
    <w:rsid w:val="00AD57B7"/>
    <w:rsid w:val="00AE03A0"/>
    <w:rsid w:val="00AE3C09"/>
    <w:rsid w:val="00AF1823"/>
    <w:rsid w:val="00AF38BE"/>
    <w:rsid w:val="00B005C0"/>
    <w:rsid w:val="00B02ED0"/>
    <w:rsid w:val="00B07522"/>
    <w:rsid w:val="00B10669"/>
    <w:rsid w:val="00B20FCC"/>
    <w:rsid w:val="00B27500"/>
    <w:rsid w:val="00B35547"/>
    <w:rsid w:val="00B40ACE"/>
    <w:rsid w:val="00B415BE"/>
    <w:rsid w:val="00B4394E"/>
    <w:rsid w:val="00B43A72"/>
    <w:rsid w:val="00B4595E"/>
    <w:rsid w:val="00B472A6"/>
    <w:rsid w:val="00B50725"/>
    <w:rsid w:val="00B5764B"/>
    <w:rsid w:val="00B64C91"/>
    <w:rsid w:val="00B74EBB"/>
    <w:rsid w:val="00B751BE"/>
    <w:rsid w:val="00B7791B"/>
    <w:rsid w:val="00B77D96"/>
    <w:rsid w:val="00B83A6B"/>
    <w:rsid w:val="00B90352"/>
    <w:rsid w:val="00B9172D"/>
    <w:rsid w:val="00B92B83"/>
    <w:rsid w:val="00B95B4E"/>
    <w:rsid w:val="00BA4717"/>
    <w:rsid w:val="00BA7E09"/>
    <w:rsid w:val="00BB0EAF"/>
    <w:rsid w:val="00BC560C"/>
    <w:rsid w:val="00BC7B36"/>
    <w:rsid w:val="00BD2023"/>
    <w:rsid w:val="00BE353B"/>
    <w:rsid w:val="00BE7FC7"/>
    <w:rsid w:val="00BF66F6"/>
    <w:rsid w:val="00C10310"/>
    <w:rsid w:val="00C1160B"/>
    <w:rsid w:val="00C11F02"/>
    <w:rsid w:val="00C13432"/>
    <w:rsid w:val="00C16BA0"/>
    <w:rsid w:val="00C16CD4"/>
    <w:rsid w:val="00C21581"/>
    <w:rsid w:val="00C25151"/>
    <w:rsid w:val="00C262CB"/>
    <w:rsid w:val="00C27D6F"/>
    <w:rsid w:val="00C3535C"/>
    <w:rsid w:val="00C36418"/>
    <w:rsid w:val="00C36AAE"/>
    <w:rsid w:val="00C41867"/>
    <w:rsid w:val="00C43CDC"/>
    <w:rsid w:val="00C52C37"/>
    <w:rsid w:val="00C675CE"/>
    <w:rsid w:val="00C73143"/>
    <w:rsid w:val="00C75A10"/>
    <w:rsid w:val="00C77AEC"/>
    <w:rsid w:val="00C84E9D"/>
    <w:rsid w:val="00C8681F"/>
    <w:rsid w:val="00C90998"/>
    <w:rsid w:val="00C90D99"/>
    <w:rsid w:val="00C9432A"/>
    <w:rsid w:val="00C953B4"/>
    <w:rsid w:val="00C96ED3"/>
    <w:rsid w:val="00C97077"/>
    <w:rsid w:val="00CA1EA2"/>
    <w:rsid w:val="00CA2238"/>
    <w:rsid w:val="00CA359D"/>
    <w:rsid w:val="00CA36BD"/>
    <w:rsid w:val="00CA7361"/>
    <w:rsid w:val="00CB35C6"/>
    <w:rsid w:val="00CC6132"/>
    <w:rsid w:val="00CE2437"/>
    <w:rsid w:val="00CE296D"/>
    <w:rsid w:val="00CE32FB"/>
    <w:rsid w:val="00CE3A3D"/>
    <w:rsid w:val="00CE63C9"/>
    <w:rsid w:val="00CF0D7E"/>
    <w:rsid w:val="00D01683"/>
    <w:rsid w:val="00D01C5D"/>
    <w:rsid w:val="00D03F97"/>
    <w:rsid w:val="00D15D50"/>
    <w:rsid w:val="00D176BD"/>
    <w:rsid w:val="00D2019A"/>
    <w:rsid w:val="00D24077"/>
    <w:rsid w:val="00D30859"/>
    <w:rsid w:val="00D30FEE"/>
    <w:rsid w:val="00D31D3F"/>
    <w:rsid w:val="00D32F51"/>
    <w:rsid w:val="00D3523E"/>
    <w:rsid w:val="00D37F68"/>
    <w:rsid w:val="00D446A5"/>
    <w:rsid w:val="00D46336"/>
    <w:rsid w:val="00D465DA"/>
    <w:rsid w:val="00D537C9"/>
    <w:rsid w:val="00D62324"/>
    <w:rsid w:val="00D74711"/>
    <w:rsid w:val="00D92700"/>
    <w:rsid w:val="00D93BAE"/>
    <w:rsid w:val="00D94E6F"/>
    <w:rsid w:val="00DA15E3"/>
    <w:rsid w:val="00DA2546"/>
    <w:rsid w:val="00DA35D5"/>
    <w:rsid w:val="00DA403B"/>
    <w:rsid w:val="00DA630E"/>
    <w:rsid w:val="00DA6867"/>
    <w:rsid w:val="00DA71EC"/>
    <w:rsid w:val="00DB20C6"/>
    <w:rsid w:val="00DB3C73"/>
    <w:rsid w:val="00DB445C"/>
    <w:rsid w:val="00DB737C"/>
    <w:rsid w:val="00DC25D9"/>
    <w:rsid w:val="00DC6E44"/>
    <w:rsid w:val="00DD0140"/>
    <w:rsid w:val="00DD41E5"/>
    <w:rsid w:val="00DD4FD6"/>
    <w:rsid w:val="00DE364B"/>
    <w:rsid w:val="00DE43A1"/>
    <w:rsid w:val="00DE692D"/>
    <w:rsid w:val="00DF004A"/>
    <w:rsid w:val="00DF1563"/>
    <w:rsid w:val="00DF26BC"/>
    <w:rsid w:val="00DF5C50"/>
    <w:rsid w:val="00E12727"/>
    <w:rsid w:val="00E15F89"/>
    <w:rsid w:val="00E21178"/>
    <w:rsid w:val="00E22F49"/>
    <w:rsid w:val="00E232C6"/>
    <w:rsid w:val="00E24BEA"/>
    <w:rsid w:val="00E27CEA"/>
    <w:rsid w:val="00E4204F"/>
    <w:rsid w:val="00E4280E"/>
    <w:rsid w:val="00E5585A"/>
    <w:rsid w:val="00E62F9F"/>
    <w:rsid w:val="00E7051F"/>
    <w:rsid w:val="00E70530"/>
    <w:rsid w:val="00E71590"/>
    <w:rsid w:val="00E7274E"/>
    <w:rsid w:val="00E7765B"/>
    <w:rsid w:val="00E77775"/>
    <w:rsid w:val="00E77A10"/>
    <w:rsid w:val="00E817FD"/>
    <w:rsid w:val="00E835B2"/>
    <w:rsid w:val="00E83E2C"/>
    <w:rsid w:val="00E849DE"/>
    <w:rsid w:val="00E935BC"/>
    <w:rsid w:val="00E9501E"/>
    <w:rsid w:val="00EB5EB6"/>
    <w:rsid w:val="00EC0856"/>
    <w:rsid w:val="00EC39AD"/>
    <w:rsid w:val="00EC41BD"/>
    <w:rsid w:val="00ED2F0C"/>
    <w:rsid w:val="00EE0F60"/>
    <w:rsid w:val="00F00554"/>
    <w:rsid w:val="00F01D5C"/>
    <w:rsid w:val="00F12A60"/>
    <w:rsid w:val="00F1346D"/>
    <w:rsid w:val="00F144B8"/>
    <w:rsid w:val="00F24959"/>
    <w:rsid w:val="00F301E1"/>
    <w:rsid w:val="00F34518"/>
    <w:rsid w:val="00F55090"/>
    <w:rsid w:val="00F6264B"/>
    <w:rsid w:val="00F65B28"/>
    <w:rsid w:val="00F77A14"/>
    <w:rsid w:val="00F81A68"/>
    <w:rsid w:val="00F84395"/>
    <w:rsid w:val="00F85D12"/>
    <w:rsid w:val="00F942EA"/>
    <w:rsid w:val="00F95FD5"/>
    <w:rsid w:val="00F96CAE"/>
    <w:rsid w:val="00FA3BE5"/>
    <w:rsid w:val="00FA591B"/>
    <w:rsid w:val="00FA717D"/>
    <w:rsid w:val="00FB2D09"/>
    <w:rsid w:val="00FB3A2A"/>
    <w:rsid w:val="00FB5D40"/>
    <w:rsid w:val="00FC0829"/>
    <w:rsid w:val="00FC1D46"/>
    <w:rsid w:val="00FE7BD7"/>
    <w:rsid w:val="00FF1F14"/>
    <w:rsid w:val="00FF3576"/>
    <w:rsid w:val="00FF79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C0584A"/>
  <w15:docId w15:val="{C8F5300C-21FB-47CE-A193-C4459721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imes" w:hAnsiTheme="majorHAnsi" w:cstheme="majorBidi"/>
        <w:sz w:val="22"/>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uiPriority="35" w:unhideWhenUsed="1"/>
    <w:lsdException w:name="table of figures" w:semiHidden="1" w:uiPriority="0"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unhideWhenUsed="1"/>
    <w:lsdException w:name="List Bullet" w:uiPriority="2" w:unhideWhenUsed="1" w:qFormat="1"/>
    <w:lsdException w:name="List Number" w:qFormat="1"/>
    <w:lsdException w:name="List 2" w:unhideWhenUsed="1"/>
    <w:lsdException w:name="List 3" w:unhideWhenUsed="1"/>
    <w:lsdException w:name="List Bullet 2" w:uiPriority="2" w:unhideWhenUsed="1" w:qFormat="1"/>
    <w:lsdException w:name="List Bullet 3" w:uiPriority="2" w:unhideWhenUsed="1" w:qFormat="1"/>
    <w:lsdException w:name="List Bullet 4" w:uiPriority="2" w:unhideWhenUsed="1" w:qFormat="1"/>
    <w:lsdException w:name="List Bullet 5" w:uiPriority="2" w:unhideWhenUsed="1"/>
    <w:lsdException w:name="List Number 2" w:unhideWhenUsed="1" w:qFormat="1"/>
    <w:lsdException w:name="List Number 3" w:unhideWhenUsed="1" w:qFormat="1"/>
    <w:lsdException w:name="List Number 4" w:unhideWhenUsed="1" w:qFormat="1"/>
    <w:lsdException w:name="List Number 5"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3C73"/>
    <w:rPr>
      <w:rFonts w:ascii="Calibri" w:hAnsi="Calibri" w:cs="Times New Roman"/>
      <w:lang w:val="nl-BE" w:eastAsia="nl-BE" w:bidi="ar-SA"/>
    </w:rPr>
  </w:style>
  <w:style w:type="paragraph" w:styleId="Kop1">
    <w:name w:val="heading 1"/>
    <w:basedOn w:val="Standaard"/>
    <w:next w:val="Standaard"/>
    <w:link w:val="Kop1Char"/>
    <w:uiPriority w:val="2"/>
    <w:qFormat/>
    <w:rsid w:val="004657D6"/>
    <w:pPr>
      <w:keepNext/>
      <w:keepLines/>
      <w:numPr>
        <w:numId w:val="1"/>
      </w:numPr>
      <w:tabs>
        <w:tab w:val="left" w:pos="3686"/>
      </w:tabs>
      <w:spacing w:before="480" w:after="480" w:line="432" w:lineRule="exact"/>
      <w:contextualSpacing/>
      <w:outlineLvl w:val="0"/>
    </w:pPr>
    <w:rPr>
      <w:rFonts w:eastAsiaTheme="majorEastAsia" w:cstheme="majorBidi"/>
      <w:b/>
      <w:bCs/>
      <w:color w:val="3C3D3C"/>
      <w:sz w:val="36"/>
      <w:szCs w:val="52"/>
      <w:lang w:eastAsia="en-US"/>
    </w:rPr>
  </w:style>
  <w:style w:type="paragraph" w:styleId="Kop2">
    <w:name w:val="heading 2"/>
    <w:basedOn w:val="Standaard"/>
    <w:next w:val="Standaard"/>
    <w:link w:val="Kop2Char"/>
    <w:uiPriority w:val="2"/>
    <w:qFormat/>
    <w:rsid w:val="0000229D"/>
    <w:pPr>
      <w:keepNext/>
      <w:keepLines/>
      <w:numPr>
        <w:ilvl w:val="1"/>
        <w:numId w:val="1"/>
      </w:numPr>
      <w:tabs>
        <w:tab w:val="left" w:pos="3686"/>
      </w:tabs>
      <w:spacing w:before="200" w:after="240" w:line="400" w:lineRule="exact"/>
      <w:contextualSpacing/>
      <w:outlineLvl w:val="1"/>
    </w:pPr>
    <w:rPr>
      <w:rFonts w:eastAsiaTheme="majorEastAsia" w:cstheme="majorBidi"/>
      <w:bCs/>
      <w:caps/>
      <w:color w:val="282828" w:themeColor="text1"/>
      <w:sz w:val="32"/>
      <w:szCs w:val="32"/>
      <w:u w:val="dotted"/>
      <w:lang w:eastAsia="en-US"/>
    </w:rPr>
  </w:style>
  <w:style w:type="paragraph" w:styleId="Kop3">
    <w:name w:val="heading 3"/>
    <w:basedOn w:val="Standaard"/>
    <w:next w:val="Standaard"/>
    <w:link w:val="Kop3Char"/>
    <w:uiPriority w:val="2"/>
    <w:qFormat/>
    <w:rsid w:val="004657D6"/>
    <w:pPr>
      <w:keepNext/>
      <w:keepLines/>
      <w:numPr>
        <w:ilvl w:val="2"/>
        <w:numId w:val="1"/>
      </w:numPr>
      <w:tabs>
        <w:tab w:val="left" w:pos="3686"/>
      </w:tabs>
      <w:spacing w:before="200" w:after="120" w:line="288" w:lineRule="exact"/>
      <w:contextualSpacing/>
      <w:outlineLvl w:val="2"/>
    </w:pPr>
    <w:rPr>
      <w:rFonts w:eastAsiaTheme="majorEastAsia" w:cstheme="majorBidi"/>
      <w:b/>
      <w:bCs/>
      <w:color w:val="9B9DA0"/>
      <w:sz w:val="24"/>
      <w:szCs w:val="24"/>
      <w:lang w:eastAsia="en-US"/>
    </w:rPr>
  </w:style>
  <w:style w:type="paragraph" w:styleId="Kop4">
    <w:name w:val="heading 4"/>
    <w:basedOn w:val="Standaard"/>
    <w:next w:val="Standaard"/>
    <w:link w:val="Kop4Char"/>
    <w:uiPriority w:val="2"/>
    <w:qFormat/>
    <w:rsid w:val="004657D6"/>
    <w:pPr>
      <w:keepNext/>
      <w:keepLines/>
      <w:numPr>
        <w:ilvl w:val="3"/>
        <w:numId w:val="1"/>
      </w:numPr>
      <w:tabs>
        <w:tab w:val="left" w:pos="3686"/>
      </w:tabs>
      <w:spacing w:before="200"/>
      <w:contextualSpacing/>
      <w:outlineLvl w:val="3"/>
    </w:pPr>
    <w:rPr>
      <w:rFonts w:eastAsiaTheme="majorEastAsia" w:cstheme="majorBidi"/>
      <w:bCs/>
      <w:iCs/>
      <w:color w:val="282828" w:themeColor="text1"/>
      <w:u w:val="single"/>
      <w:lang w:eastAsia="en-US"/>
    </w:rPr>
  </w:style>
  <w:style w:type="paragraph" w:styleId="Kop5">
    <w:name w:val="heading 5"/>
    <w:basedOn w:val="Standaard"/>
    <w:next w:val="Standaard"/>
    <w:link w:val="Kop5Char"/>
    <w:uiPriority w:val="2"/>
    <w:rsid w:val="0000229D"/>
    <w:pPr>
      <w:keepNext/>
      <w:keepLines/>
      <w:numPr>
        <w:ilvl w:val="4"/>
        <w:numId w:val="1"/>
      </w:numPr>
      <w:tabs>
        <w:tab w:val="left" w:pos="3686"/>
      </w:tabs>
      <w:spacing w:before="200"/>
      <w:contextualSpacing/>
      <w:outlineLvl w:val="4"/>
    </w:pPr>
    <w:rPr>
      <w:rFonts w:eastAsiaTheme="majorEastAsia" w:cstheme="majorBidi"/>
      <w:color w:val="3C3D3C"/>
      <w:lang w:eastAsia="en-US"/>
    </w:rPr>
  </w:style>
  <w:style w:type="paragraph" w:styleId="Kop6">
    <w:name w:val="heading 6"/>
    <w:basedOn w:val="Standaard"/>
    <w:next w:val="Standaard"/>
    <w:link w:val="Kop6Char"/>
    <w:uiPriority w:val="2"/>
    <w:rsid w:val="004657D6"/>
    <w:pPr>
      <w:keepNext/>
      <w:keepLines/>
      <w:numPr>
        <w:ilvl w:val="5"/>
        <w:numId w:val="1"/>
      </w:numPr>
      <w:tabs>
        <w:tab w:val="left" w:pos="3686"/>
      </w:tabs>
      <w:spacing w:before="200"/>
      <w:contextualSpacing/>
      <w:outlineLvl w:val="5"/>
    </w:pPr>
    <w:rPr>
      <w:rFonts w:eastAsiaTheme="majorEastAsia" w:cstheme="majorBidi"/>
      <w:iCs/>
      <w:color w:val="6F7173"/>
      <w:lang w:eastAsia="en-US"/>
    </w:rPr>
  </w:style>
  <w:style w:type="paragraph" w:styleId="Kop7">
    <w:name w:val="heading 7"/>
    <w:basedOn w:val="Standaard"/>
    <w:next w:val="Standaard"/>
    <w:link w:val="Kop7Char"/>
    <w:uiPriority w:val="2"/>
    <w:rsid w:val="004657D6"/>
    <w:pPr>
      <w:keepNext/>
      <w:keepLines/>
      <w:numPr>
        <w:ilvl w:val="6"/>
        <w:numId w:val="1"/>
      </w:numPr>
      <w:tabs>
        <w:tab w:val="left" w:pos="3686"/>
      </w:tabs>
      <w:spacing w:before="200"/>
      <w:contextualSpacing/>
      <w:outlineLvl w:val="6"/>
    </w:pPr>
    <w:rPr>
      <w:rFonts w:eastAsiaTheme="majorEastAsia" w:cstheme="majorBidi"/>
      <w:iCs/>
      <w:color w:val="9B9DA0"/>
      <w:lang w:eastAsia="en-US"/>
    </w:rPr>
  </w:style>
  <w:style w:type="paragraph" w:styleId="Kop8">
    <w:name w:val="heading 8"/>
    <w:basedOn w:val="Standaard"/>
    <w:next w:val="Standaard"/>
    <w:link w:val="Kop8Char"/>
    <w:uiPriority w:val="2"/>
    <w:rsid w:val="004657D6"/>
    <w:pPr>
      <w:keepNext/>
      <w:keepLines/>
      <w:numPr>
        <w:ilvl w:val="7"/>
        <w:numId w:val="1"/>
      </w:numPr>
      <w:tabs>
        <w:tab w:val="left" w:pos="3686"/>
      </w:tabs>
      <w:spacing w:before="200"/>
      <w:contextualSpacing/>
      <w:outlineLvl w:val="7"/>
    </w:pPr>
    <w:rPr>
      <w:rFonts w:eastAsiaTheme="majorEastAsia" w:cstheme="majorBidi"/>
      <w:color w:val="3C3D3C"/>
      <w:szCs w:val="20"/>
      <w:lang w:eastAsia="en-US"/>
    </w:rPr>
  </w:style>
  <w:style w:type="paragraph" w:styleId="Kop9">
    <w:name w:val="heading 9"/>
    <w:basedOn w:val="Standaard"/>
    <w:next w:val="Standaard"/>
    <w:link w:val="Kop9Char"/>
    <w:uiPriority w:val="2"/>
    <w:rsid w:val="004657D6"/>
    <w:pPr>
      <w:keepNext/>
      <w:keepLines/>
      <w:numPr>
        <w:ilvl w:val="8"/>
        <w:numId w:val="1"/>
      </w:numPr>
      <w:tabs>
        <w:tab w:val="left" w:pos="3686"/>
      </w:tabs>
      <w:spacing w:before="200"/>
      <w:contextualSpacing/>
      <w:outlineLvl w:val="8"/>
    </w:pPr>
    <w:rPr>
      <w:rFonts w:eastAsiaTheme="majorEastAsia" w:cstheme="majorBidi"/>
      <w:iCs/>
      <w:color w:val="6F7173"/>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F7675"/>
    <w:pPr>
      <w:tabs>
        <w:tab w:val="center" w:pos="4536"/>
        <w:tab w:val="right" w:pos="9072"/>
      </w:tabs>
    </w:pPr>
  </w:style>
  <w:style w:type="character" w:customStyle="1" w:styleId="KoptekstChar">
    <w:name w:val="Koptekst Char"/>
    <w:basedOn w:val="Standaardalinea-lettertype"/>
    <w:link w:val="Koptekst"/>
    <w:rsid w:val="008F7675"/>
    <w:rPr>
      <w:rFonts w:ascii="Flanders Art Sans" w:hAnsi="Flanders Art Sans" w:cs="Times New Roman"/>
      <w:sz w:val="20"/>
      <w:szCs w:val="20"/>
      <w:lang w:eastAsia="nl-BE" w:bidi="ar-SA"/>
    </w:rPr>
  </w:style>
  <w:style w:type="paragraph" w:styleId="Voettekst">
    <w:name w:val="footer"/>
    <w:basedOn w:val="Standaard"/>
    <w:link w:val="VoettekstChar"/>
    <w:unhideWhenUsed/>
    <w:qFormat/>
    <w:rsid w:val="00F01D5C"/>
    <w:pPr>
      <w:tabs>
        <w:tab w:val="center" w:pos="4536"/>
        <w:tab w:val="right" w:pos="9072"/>
      </w:tabs>
    </w:pPr>
  </w:style>
  <w:style w:type="character" w:customStyle="1" w:styleId="VoettekstChar">
    <w:name w:val="Voettekst Char"/>
    <w:basedOn w:val="Standaardalinea-lettertype"/>
    <w:link w:val="Voettekst"/>
    <w:rsid w:val="00F01D5C"/>
    <w:rPr>
      <w:rFonts w:ascii="FlandersArtSans-Regular" w:hAnsi="FlandersArtSans-Regular" w:cs="Times New Roman"/>
      <w:lang w:val="nl-BE" w:eastAsia="nl-BE" w:bidi="ar-SA"/>
    </w:rPr>
  </w:style>
  <w:style w:type="paragraph" w:styleId="Lijstalinea">
    <w:name w:val="List Paragraph"/>
    <w:basedOn w:val="Standaard"/>
    <w:uiPriority w:val="34"/>
    <w:semiHidden/>
    <w:qFormat/>
    <w:rsid w:val="00922C8A"/>
    <w:pPr>
      <w:ind w:left="284" w:hanging="284"/>
      <w:contextualSpacing/>
    </w:pPr>
  </w:style>
  <w:style w:type="table" w:styleId="Tabelraster">
    <w:name w:val="Table Grid"/>
    <w:basedOn w:val="Standaardtabel"/>
    <w:rsid w:val="00DC25D9"/>
    <w:rPr>
      <w:rFonts w:ascii="Verdana" w:eastAsia="Times New Roman" w:hAnsi="Verdana" w:cs="Times New Roman"/>
      <w:sz w:val="20"/>
      <w:szCs w:val="20"/>
      <w:lang w:eastAsia="nl-B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2"/>
    <w:rsid w:val="00B20FCC"/>
    <w:rPr>
      <w:rFonts w:ascii="Calibri" w:eastAsiaTheme="majorEastAsia" w:hAnsi="Calibri"/>
      <w:bCs/>
      <w:caps/>
      <w:color w:val="282828" w:themeColor="text1"/>
      <w:sz w:val="32"/>
      <w:szCs w:val="32"/>
      <w:u w:val="dotted"/>
      <w:lang w:val="nl-BE" w:bidi="ar-SA"/>
    </w:rPr>
  </w:style>
  <w:style w:type="character" w:customStyle="1" w:styleId="Kop3Char">
    <w:name w:val="Kop 3 Char"/>
    <w:basedOn w:val="Standaardalinea-lettertype"/>
    <w:link w:val="Kop3"/>
    <w:uiPriority w:val="2"/>
    <w:rsid w:val="004657D6"/>
    <w:rPr>
      <w:rFonts w:ascii="Calibri" w:eastAsiaTheme="majorEastAsia" w:hAnsi="Calibri"/>
      <w:b/>
      <w:bCs/>
      <w:color w:val="9B9DA0"/>
      <w:sz w:val="24"/>
      <w:szCs w:val="24"/>
      <w:lang w:val="nl-BE" w:bidi="ar-SA"/>
    </w:rPr>
  </w:style>
  <w:style w:type="character" w:customStyle="1" w:styleId="Kop1Char">
    <w:name w:val="Kop 1 Char"/>
    <w:basedOn w:val="Standaardalinea-lettertype"/>
    <w:link w:val="Kop1"/>
    <w:uiPriority w:val="2"/>
    <w:rsid w:val="004657D6"/>
    <w:rPr>
      <w:rFonts w:ascii="Calibri" w:eastAsiaTheme="majorEastAsia" w:hAnsi="Calibri"/>
      <w:b/>
      <w:bCs/>
      <w:color w:val="3C3D3C"/>
      <w:sz w:val="36"/>
      <w:szCs w:val="52"/>
      <w:lang w:val="nl-BE" w:bidi="ar-SA"/>
    </w:rPr>
  </w:style>
  <w:style w:type="character" w:customStyle="1" w:styleId="Kop4Char">
    <w:name w:val="Kop 4 Char"/>
    <w:basedOn w:val="Standaardalinea-lettertype"/>
    <w:link w:val="Kop4"/>
    <w:uiPriority w:val="2"/>
    <w:rsid w:val="004657D6"/>
    <w:rPr>
      <w:rFonts w:ascii="Calibri" w:eastAsiaTheme="majorEastAsia" w:hAnsi="Calibri"/>
      <w:bCs/>
      <w:iCs/>
      <w:color w:val="282828" w:themeColor="text1"/>
      <w:u w:val="single"/>
      <w:lang w:val="nl-BE" w:bidi="ar-SA"/>
    </w:rPr>
  </w:style>
  <w:style w:type="character" w:customStyle="1" w:styleId="Kop5Char">
    <w:name w:val="Kop 5 Char"/>
    <w:basedOn w:val="Standaardalinea-lettertype"/>
    <w:link w:val="Kop5"/>
    <w:uiPriority w:val="2"/>
    <w:rsid w:val="00B20FCC"/>
    <w:rPr>
      <w:rFonts w:ascii="Calibri" w:eastAsiaTheme="majorEastAsia" w:hAnsi="Calibri"/>
      <w:color w:val="3C3D3C"/>
      <w:lang w:val="nl-BE" w:bidi="ar-SA"/>
    </w:rPr>
  </w:style>
  <w:style w:type="character" w:customStyle="1" w:styleId="Kop6Char">
    <w:name w:val="Kop 6 Char"/>
    <w:basedOn w:val="Standaardalinea-lettertype"/>
    <w:link w:val="Kop6"/>
    <w:uiPriority w:val="2"/>
    <w:rsid w:val="004657D6"/>
    <w:rPr>
      <w:rFonts w:ascii="Calibri" w:eastAsiaTheme="majorEastAsia" w:hAnsi="Calibri"/>
      <w:iCs/>
      <w:color w:val="6F7173"/>
      <w:lang w:val="nl-BE" w:bidi="ar-SA"/>
    </w:rPr>
  </w:style>
  <w:style w:type="character" w:customStyle="1" w:styleId="Kop7Char">
    <w:name w:val="Kop 7 Char"/>
    <w:basedOn w:val="Standaardalinea-lettertype"/>
    <w:link w:val="Kop7"/>
    <w:uiPriority w:val="2"/>
    <w:rsid w:val="004657D6"/>
    <w:rPr>
      <w:rFonts w:ascii="Calibri" w:eastAsiaTheme="majorEastAsia" w:hAnsi="Calibri"/>
      <w:iCs/>
      <w:color w:val="9B9DA0"/>
      <w:lang w:val="nl-BE" w:bidi="ar-SA"/>
    </w:rPr>
  </w:style>
  <w:style w:type="character" w:customStyle="1" w:styleId="Kop8Char">
    <w:name w:val="Kop 8 Char"/>
    <w:basedOn w:val="Standaardalinea-lettertype"/>
    <w:link w:val="Kop8"/>
    <w:uiPriority w:val="2"/>
    <w:rsid w:val="004657D6"/>
    <w:rPr>
      <w:rFonts w:ascii="Calibri" w:eastAsiaTheme="majorEastAsia" w:hAnsi="Calibri"/>
      <w:color w:val="3C3D3C"/>
      <w:szCs w:val="20"/>
      <w:lang w:val="nl-BE" w:bidi="ar-SA"/>
    </w:rPr>
  </w:style>
  <w:style w:type="character" w:customStyle="1" w:styleId="Kop9Char">
    <w:name w:val="Kop 9 Char"/>
    <w:basedOn w:val="Standaardalinea-lettertype"/>
    <w:link w:val="Kop9"/>
    <w:uiPriority w:val="2"/>
    <w:rsid w:val="004657D6"/>
    <w:rPr>
      <w:rFonts w:ascii="Calibri" w:eastAsiaTheme="majorEastAsia" w:hAnsi="Calibri"/>
      <w:iCs/>
      <w:color w:val="6F7173"/>
      <w:szCs w:val="20"/>
      <w:lang w:val="nl-BE" w:bidi="ar-SA"/>
    </w:rPr>
  </w:style>
  <w:style w:type="paragraph" w:styleId="Bronvermelding">
    <w:name w:val="table of authorities"/>
    <w:basedOn w:val="Standaard"/>
    <w:next w:val="Standaard"/>
    <w:semiHidden/>
    <w:rsid w:val="00DC25D9"/>
    <w:pPr>
      <w:ind w:left="200" w:hanging="200"/>
    </w:pPr>
  </w:style>
  <w:style w:type="paragraph" w:customStyle="1" w:styleId="Adres">
    <w:name w:val="Adres"/>
    <w:uiPriority w:val="5"/>
    <w:qFormat/>
    <w:rsid w:val="00A909F1"/>
    <w:pPr>
      <w:framePr w:hSpace="142" w:wrap="around" w:vAnchor="page" w:hAnchor="page" w:x="6096" w:y="2212"/>
      <w:spacing w:line="270" w:lineRule="exact"/>
      <w:contextualSpacing/>
      <w:suppressOverlap/>
    </w:pPr>
    <w:rPr>
      <w:rFonts w:ascii="Calibri" w:eastAsia="Times New Roman" w:hAnsi="Calibri" w:cs="Times New Roman"/>
      <w:lang w:val="fr-BE" w:eastAsia="nl-BE" w:bidi="ar-SA"/>
    </w:rPr>
  </w:style>
  <w:style w:type="paragraph" w:customStyle="1" w:styleId="Naam">
    <w:name w:val="Naam"/>
    <w:basedOn w:val="Standaard"/>
    <w:uiPriority w:val="2"/>
    <w:qFormat/>
    <w:rsid w:val="00E70530"/>
    <w:pPr>
      <w:ind w:left="6379"/>
    </w:pPr>
  </w:style>
  <w:style w:type="paragraph" w:customStyle="1" w:styleId="Adresafzender">
    <w:name w:val="Adres afzender"/>
    <w:basedOn w:val="Standaard"/>
    <w:link w:val="AdresafzenderChar"/>
    <w:uiPriority w:val="5"/>
    <w:qFormat/>
    <w:rsid w:val="000A3FB6"/>
    <w:pPr>
      <w:tabs>
        <w:tab w:val="center" w:pos="4320"/>
        <w:tab w:val="right" w:pos="8640"/>
      </w:tabs>
    </w:pPr>
    <w:rPr>
      <w:sz w:val="20"/>
    </w:rPr>
  </w:style>
  <w:style w:type="paragraph" w:customStyle="1" w:styleId="Afdeling">
    <w:name w:val="Afdeling"/>
    <w:basedOn w:val="Adresafzender"/>
    <w:link w:val="AfdelingChar"/>
    <w:qFormat/>
    <w:rsid w:val="000A3FB6"/>
    <w:pPr>
      <w:tabs>
        <w:tab w:val="center" w:pos="992"/>
      </w:tabs>
    </w:pPr>
    <w:rPr>
      <w:rFonts w:ascii="FlandersArtSans-Medium" w:hAnsi="FlandersArtSans-Medium"/>
    </w:rPr>
  </w:style>
  <w:style w:type="paragraph" w:customStyle="1" w:styleId="Referentie">
    <w:name w:val="Referentie"/>
    <w:uiPriority w:val="4"/>
    <w:qFormat/>
    <w:rsid w:val="004657D6"/>
    <w:pPr>
      <w:tabs>
        <w:tab w:val="left" w:pos="2552"/>
        <w:tab w:val="left" w:pos="4111"/>
        <w:tab w:val="left" w:pos="6379"/>
      </w:tabs>
      <w:spacing w:line="270" w:lineRule="exact"/>
    </w:pPr>
    <w:rPr>
      <w:rFonts w:ascii="Calibri" w:hAnsi="Calibri" w:cs="Times New Roman"/>
      <w:sz w:val="20"/>
      <w:szCs w:val="20"/>
      <w:lang w:val="nl-BE" w:eastAsia="nl-BE" w:bidi="ar-SA"/>
    </w:rPr>
  </w:style>
  <w:style w:type="paragraph" w:customStyle="1" w:styleId="Referentietitel">
    <w:name w:val="Referentietitel"/>
    <w:uiPriority w:val="4"/>
    <w:qFormat/>
    <w:rsid w:val="001607EC"/>
    <w:pPr>
      <w:tabs>
        <w:tab w:val="left" w:pos="2552"/>
        <w:tab w:val="left" w:pos="4111"/>
        <w:tab w:val="left" w:pos="6379"/>
      </w:tabs>
      <w:spacing w:line="270" w:lineRule="exact"/>
    </w:pPr>
    <w:rPr>
      <w:rFonts w:ascii="Calibri" w:hAnsi="Calibri" w:cs="Times New Roman"/>
      <w:b/>
      <w:sz w:val="20"/>
      <w:szCs w:val="20"/>
      <w:lang w:val="nl-BE" w:eastAsia="nl-BE" w:bidi="ar-SA"/>
    </w:rPr>
  </w:style>
  <w:style w:type="character" w:styleId="Tekstvantijdelijkeaanduiding">
    <w:name w:val="Placeholder Text"/>
    <w:basedOn w:val="Standaardalinea-lettertype"/>
    <w:uiPriority w:val="99"/>
    <w:semiHidden/>
    <w:rsid w:val="006E0B23"/>
    <w:rPr>
      <w:color w:val="808080"/>
    </w:rPr>
  </w:style>
  <w:style w:type="paragraph" w:customStyle="1" w:styleId="Betreft">
    <w:name w:val="Betreft"/>
    <w:basedOn w:val="Referentie"/>
    <w:qFormat/>
    <w:rsid w:val="00A909F1"/>
    <w:pPr>
      <w:spacing w:before="480" w:after="240"/>
    </w:pPr>
  </w:style>
  <w:style w:type="character" w:styleId="GevolgdeHyperlink">
    <w:name w:val="FollowedHyperlink"/>
    <w:basedOn w:val="Standaardalinea-lettertype"/>
    <w:semiHidden/>
    <w:rsid w:val="008B162D"/>
    <w:rPr>
      <w:color w:val="374500" w:themeColor="accent3" w:themeShade="80"/>
      <w:u w:val="single"/>
    </w:rPr>
  </w:style>
  <w:style w:type="character" w:styleId="Hyperlink">
    <w:name w:val="Hyperlink"/>
    <w:uiPriority w:val="99"/>
    <w:unhideWhenUsed/>
    <w:qFormat/>
    <w:rsid w:val="00C262CB"/>
    <w:rPr>
      <w:color w:val="507DB2"/>
      <w:sz w:val="22"/>
      <w:u w:val="single"/>
    </w:rPr>
  </w:style>
  <w:style w:type="paragraph" w:customStyle="1" w:styleId="AdresNaam">
    <w:name w:val="Adres Naam"/>
    <w:basedOn w:val="Adresafzender"/>
    <w:uiPriority w:val="5"/>
    <w:qFormat/>
    <w:rsid w:val="00D176BD"/>
    <w:pPr>
      <w:spacing w:before="600"/>
      <w:ind w:left="1021"/>
    </w:pPr>
  </w:style>
  <w:style w:type="paragraph" w:customStyle="1" w:styleId="xxx">
    <w:name w:val="xxx"/>
    <w:basedOn w:val="Referentie"/>
    <w:uiPriority w:val="3"/>
    <w:semiHidden/>
    <w:unhideWhenUsed/>
    <w:rsid w:val="00A33B6A"/>
    <w:pPr>
      <w:spacing w:before="2420"/>
    </w:pPr>
  </w:style>
  <w:style w:type="paragraph" w:customStyle="1" w:styleId="Referentietweederegel">
    <w:name w:val="Referentie tweede regel"/>
    <w:basedOn w:val="Referentie"/>
    <w:uiPriority w:val="4"/>
    <w:qFormat/>
    <w:rsid w:val="001E655E"/>
    <w:pPr>
      <w:tabs>
        <w:tab w:val="clear" w:pos="2552"/>
      </w:tabs>
    </w:pPr>
  </w:style>
  <w:style w:type="character" w:styleId="Verwijzingopmerking">
    <w:name w:val="annotation reference"/>
    <w:basedOn w:val="Standaardalinea-lettertype"/>
    <w:uiPriority w:val="99"/>
    <w:semiHidden/>
    <w:unhideWhenUsed/>
    <w:rsid w:val="003037B6"/>
    <w:rPr>
      <w:sz w:val="16"/>
      <w:szCs w:val="16"/>
    </w:rPr>
  </w:style>
  <w:style w:type="paragraph" w:styleId="Tekstopmerking">
    <w:name w:val="annotation text"/>
    <w:basedOn w:val="Standaard"/>
    <w:link w:val="TekstopmerkingChar"/>
    <w:uiPriority w:val="99"/>
    <w:unhideWhenUsed/>
    <w:rsid w:val="003037B6"/>
  </w:style>
  <w:style w:type="character" w:customStyle="1" w:styleId="TekstopmerkingChar">
    <w:name w:val="Tekst opmerking Char"/>
    <w:basedOn w:val="Standaardalinea-lettertype"/>
    <w:link w:val="Tekstopmerking"/>
    <w:uiPriority w:val="99"/>
    <w:rsid w:val="003037B6"/>
    <w:rPr>
      <w:rFonts w:ascii="Flanders Art Sans" w:hAnsi="Flanders Art Sans" w:cs="Times New Roman"/>
      <w:sz w:val="20"/>
      <w:szCs w:val="20"/>
      <w:lang w:eastAsia="nl-BE" w:bidi="ar-SA"/>
    </w:rPr>
  </w:style>
  <w:style w:type="paragraph" w:styleId="Onderwerpvanopmerking">
    <w:name w:val="annotation subject"/>
    <w:basedOn w:val="Tekstopmerking"/>
    <w:next w:val="Tekstopmerking"/>
    <w:link w:val="OnderwerpvanopmerkingChar"/>
    <w:uiPriority w:val="99"/>
    <w:semiHidden/>
    <w:unhideWhenUsed/>
    <w:rsid w:val="003037B6"/>
    <w:rPr>
      <w:b/>
      <w:bCs/>
    </w:rPr>
  </w:style>
  <w:style w:type="character" w:customStyle="1" w:styleId="OnderwerpvanopmerkingChar">
    <w:name w:val="Onderwerp van opmerking Char"/>
    <w:basedOn w:val="TekstopmerkingChar"/>
    <w:link w:val="Onderwerpvanopmerking"/>
    <w:uiPriority w:val="99"/>
    <w:semiHidden/>
    <w:rsid w:val="003037B6"/>
    <w:rPr>
      <w:rFonts w:ascii="Flanders Art Sans" w:hAnsi="Flanders Art Sans" w:cs="Times New Roman"/>
      <w:b/>
      <w:bCs/>
      <w:sz w:val="20"/>
      <w:szCs w:val="20"/>
      <w:lang w:eastAsia="nl-BE" w:bidi="ar-SA"/>
    </w:rPr>
  </w:style>
  <w:style w:type="character" w:customStyle="1" w:styleId="vet">
    <w:name w:val="vet"/>
    <w:uiPriority w:val="1"/>
    <w:qFormat/>
    <w:rsid w:val="003B534C"/>
    <w:rPr>
      <w:rFonts w:ascii="Calibri" w:eastAsia="Times New Roman" w:hAnsi="Calibri"/>
      <w:b/>
      <w:szCs w:val="20"/>
    </w:rPr>
  </w:style>
  <w:style w:type="character" w:customStyle="1" w:styleId="AdresafzenderChar">
    <w:name w:val="Adres afzender Char"/>
    <w:basedOn w:val="Standaardalinea-lettertype"/>
    <w:link w:val="Adresafzender"/>
    <w:uiPriority w:val="5"/>
    <w:rsid w:val="00B20FCC"/>
    <w:rPr>
      <w:rFonts w:ascii="FlandersArtSans-Regular" w:hAnsi="FlandersArtSans-Regular" w:cs="Times New Roman"/>
      <w:sz w:val="20"/>
      <w:lang w:val="nl-BE" w:eastAsia="nl-BE" w:bidi="ar-SA"/>
    </w:rPr>
  </w:style>
  <w:style w:type="character" w:customStyle="1" w:styleId="AfdelingChar">
    <w:name w:val="Afdeling Char"/>
    <w:basedOn w:val="AdresafzenderChar"/>
    <w:link w:val="Afdeling"/>
    <w:rsid w:val="000A3FB6"/>
    <w:rPr>
      <w:rFonts w:ascii="FlandersArtSans-Medium" w:hAnsi="FlandersArtSans-Medium" w:cs="Times New Roman"/>
      <w:sz w:val="20"/>
      <w:lang w:val="nl-BE" w:eastAsia="nl-BE" w:bidi="ar-SA"/>
    </w:rPr>
  </w:style>
  <w:style w:type="character" w:customStyle="1" w:styleId="medium">
    <w:name w:val="medium"/>
    <w:uiPriority w:val="4"/>
    <w:semiHidden/>
    <w:unhideWhenUsed/>
    <w:qFormat/>
    <w:rsid w:val="00953026"/>
    <w:rPr>
      <w:rFonts w:ascii="FlandersArtSans-Medium" w:hAnsi="FlandersArtSans-Medium"/>
    </w:rPr>
  </w:style>
  <w:style w:type="paragraph" w:styleId="Titel">
    <w:name w:val="Title"/>
    <w:basedOn w:val="Standaard"/>
    <w:next w:val="Standaard"/>
    <w:link w:val="TitelChar"/>
    <w:uiPriority w:val="10"/>
    <w:rsid w:val="00AE03A0"/>
    <w:pPr>
      <w:tabs>
        <w:tab w:val="left" w:pos="3686"/>
      </w:tabs>
      <w:spacing w:before="420" w:after="520" w:line="1200" w:lineRule="exact"/>
      <w:contextualSpacing/>
    </w:pPr>
    <w:rPr>
      <w:rFonts w:ascii="FlandersArtSans-Medium" w:eastAsiaTheme="majorEastAsia" w:hAnsi="FlandersArtSans-Medium" w:cstheme="majorBidi"/>
      <w:caps/>
      <w:spacing w:val="5"/>
      <w:sz w:val="100"/>
      <w:szCs w:val="56"/>
      <w:u w:val="single"/>
      <w:lang w:eastAsia="en-US"/>
    </w:rPr>
  </w:style>
  <w:style w:type="character" w:customStyle="1" w:styleId="TitelChar">
    <w:name w:val="Titel Char"/>
    <w:basedOn w:val="Standaardalinea-lettertype"/>
    <w:link w:val="Titel"/>
    <w:uiPriority w:val="10"/>
    <w:rsid w:val="00AE03A0"/>
    <w:rPr>
      <w:rFonts w:ascii="FlandersArtSans-Medium" w:eastAsiaTheme="majorEastAsia" w:hAnsi="FlandersArtSans-Medium"/>
      <w:caps/>
      <w:spacing w:val="5"/>
      <w:sz w:val="100"/>
      <w:szCs w:val="56"/>
      <w:u w:val="single"/>
      <w:lang w:val="nl-BE" w:bidi="ar-SA"/>
    </w:rPr>
  </w:style>
  <w:style w:type="character" w:styleId="Subtielebenadrukking">
    <w:name w:val="Subtle Emphasis"/>
    <w:basedOn w:val="Standaardalinea-lettertype"/>
    <w:uiPriority w:val="1"/>
    <w:rsid w:val="007C6EDC"/>
    <w:rPr>
      <w:iCs/>
      <w:color w:val="939393" w:themeColor="text1" w:themeTint="7F"/>
    </w:rPr>
  </w:style>
  <w:style w:type="character" w:styleId="Nadruk">
    <w:name w:val="Emphasis"/>
    <w:aliases w:val="aanwijzing"/>
    <w:basedOn w:val="Standaardalinea-lettertype"/>
    <w:uiPriority w:val="20"/>
    <w:qFormat/>
    <w:rsid w:val="0000229D"/>
    <w:rPr>
      <w:b/>
      <w:i/>
      <w:iCs/>
    </w:rPr>
  </w:style>
  <w:style w:type="character" w:styleId="Voetnootmarkering">
    <w:name w:val="footnote reference"/>
    <w:aliases w:val="Voetnoot"/>
    <w:basedOn w:val="Standaardalinea-lettertype"/>
    <w:unhideWhenUsed/>
    <w:rsid w:val="0000229D"/>
    <w:rPr>
      <w:vertAlign w:val="superscript"/>
    </w:rPr>
  </w:style>
  <w:style w:type="paragraph" w:styleId="Voetnoottekst">
    <w:name w:val="footnote text"/>
    <w:basedOn w:val="Standaard"/>
    <w:link w:val="VoetnoottekstChar"/>
    <w:uiPriority w:val="99"/>
    <w:unhideWhenUsed/>
    <w:rsid w:val="0000229D"/>
    <w:pPr>
      <w:tabs>
        <w:tab w:val="left" w:pos="3686"/>
      </w:tabs>
      <w:contextualSpacing/>
    </w:pPr>
    <w:rPr>
      <w:rFonts w:ascii="FlandersArtSerif-Regular" w:eastAsiaTheme="minorHAnsi" w:hAnsi="FlandersArtSerif-Regular" w:cstheme="minorBidi"/>
      <w:color w:val="151515" w:themeColor="background2" w:themeShade="1A"/>
      <w:sz w:val="14"/>
      <w:szCs w:val="20"/>
      <w:lang w:eastAsia="en-US"/>
    </w:rPr>
  </w:style>
  <w:style w:type="character" w:customStyle="1" w:styleId="VoetnoottekstChar">
    <w:name w:val="Voetnoottekst Char"/>
    <w:basedOn w:val="Standaardalinea-lettertype"/>
    <w:link w:val="Voetnoottekst"/>
    <w:uiPriority w:val="99"/>
    <w:rsid w:val="00503AA0"/>
    <w:rPr>
      <w:rFonts w:ascii="FlandersArtSerif-Regular" w:eastAsiaTheme="minorHAnsi" w:hAnsi="FlandersArtSerif-Regular" w:cstheme="minorBidi"/>
      <w:color w:val="151515" w:themeColor="background2" w:themeShade="1A"/>
      <w:sz w:val="14"/>
      <w:szCs w:val="20"/>
      <w:lang w:val="nl-BE" w:bidi="ar-SA"/>
    </w:rPr>
  </w:style>
  <w:style w:type="paragraph" w:styleId="Lijstnummering5">
    <w:name w:val="List Number 5"/>
    <w:basedOn w:val="Lijstalinea"/>
    <w:autoRedefine/>
    <w:uiPriority w:val="2"/>
    <w:unhideWhenUsed/>
    <w:qFormat/>
    <w:rsid w:val="003B534C"/>
    <w:pPr>
      <w:numPr>
        <w:numId w:val="6"/>
      </w:numPr>
    </w:pPr>
    <w:rPr>
      <w:rFonts w:eastAsiaTheme="minorHAnsi" w:cstheme="minorBidi"/>
      <w:color w:val="151515" w:themeColor="background2" w:themeShade="1A"/>
      <w:lang w:eastAsia="en-US"/>
    </w:rPr>
  </w:style>
  <w:style w:type="paragraph" w:styleId="Lijst">
    <w:name w:val="List"/>
    <w:basedOn w:val="Standaard"/>
    <w:uiPriority w:val="2"/>
    <w:semiHidden/>
    <w:unhideWhenUsed/>
    <w:rsid w:val="00255541"/>
    <w:pPr>
      <w:contextualSpacing/>
    </w:pPr>
  </w:style>
  <w:style w:type="paragraph" w:styleId="Lijst2">
    <w:name w:val="List 2"/>
    <w:basedOn w:val="Standaard"/>
    <w:uiPriority w:val="2"/>
    <w:semiHidden/>
    <w:unhideWhenUsed/>
    <w:rsid w:val="00255541"/>
    <w:pPr>
      <w:ind w:left="284" w:hanging="1"/>
      <w:contextualSpacing/>
    </w:pPr>
  </w:style>
  <w:style w:type="paragraph" w:styleId="Lijst3">
    <w:name w:val="List 3"/>
    <w:basedOn w:val="Standaard"/>
    <w:uiPriority w:val="2"/>
    <w:semiHidden/>
    <w:unhideWhenUsed/>
    <w:rsid w:val="00255541"/>
    <w:pPr>
      <w:ind w:left="567" w:hanging="1"/>
      <w:contextualSpacing/>
    </w:pPr>
  </w:style>
  <w:style w:type="paragraph" w:styleId="Lijst4">
    <w:name w:val="List 4"/>
    <w:basedOn w:val="Standaard"/>
    <w:uiPriority w:val="2"/>
    <w:semiHidden/>
    <w:unhideWhenUsed/>
    <w:rsid w:val="00255541"/>
    <w:pPr>
      <w:ind w:left="851" w:hanging="2"/>
      <w:contextualSpacing/>
    </w:pPr>
  </w:style>
  <w:style w:type="paragraph" w:styleId="Lijst5">
    <w:name w:val="List 5"/>
    <w:basedOn w:val="Standaard"/>
    <w:uiPriority w:val="2"/>
    <w:semiHidden/>
    <w:unhideWhenUsed/>
    <w:rsid w:val="00255541"/>
    <w:pPr>
      <w:ind w:left="1134" w:hanging="2"/>
      <w:contextualSpacing/>
    </w:pPr>
  </w:style>
  <w:style w:type="paragraph" w:styleId="Lijstopsomteken">
    <w:name w:val="List Bullet"/>
    <w:basedOn w:val="Standaard"/>
    <w:autoRedefine/>
    <w:uiPriority w:val="2"/>
    <w:unhideWhenUsed/>
    <w:qFormat/>
    <w:rsid w:val="008C577C"/>
    <w:pPr>
      <w:numPr>
        <w:numId w:val="7"/>
      </w:numPr>
      <w:contextualSpacing/>
    </w:pPr>
    <w:rPr>
      <w:rFonts w:eastAsiaTheme="minorHAnsi" w:cstheme="minorBidi"/>
      <w:color w:val="151515" w:themeColor="background2" w:themeShade="1A"/>
      <w:lang w:eastAsia="en-US"/>
    </w:rPr>
  </w:style>
  <w:style w:type="paragraph" w:styleId="Lijstopsomteken2">
    <w:name w:val="List Bullet 2"/>
    <w:basedOn w:val="Standaard"/>
    <w:autoRedefine/>
    <w:uiPriority w:val="2"/>
    <w:unhideWhenUsed/>
    <w:qFormat/>
    <w:rsid w:val="008C577C"/>
    <w:pPr>
      <w:numPr>
        <w:numId w:val="8"/>
      </w:numPr>
      <w:contextualSpacing/>
    </w:pPr>
    <w:rPr>
      <w:rFonts w:eastAsiaTheme="minorHAnsi" w:cstheme="minorBidi"/>
      <w:color w:val="151515" w:themeColor="background2" w:themeShade="1A"/>
      <w:lang w:eastAsia="en-US"/>
    </w:rPr>
  </w:style>
  <w:style w:type="paragraph" w:styleId="Lijstopsomteken3">
    <w:name w:val="List Bullet 3"/>
    <w:basedOn w:val="Standaard"/>
    <w:autoRedefine/>
    <w:uiPriority w:val="2"/>
    <w:unhideWhenUsed/>
    <w:qFormat/>
    <w:rsid w:val="008C577C"/>
    <w:pPr>
      <w:numPr>
        <w:numId w:val="9"/>
      </w:numPr>
      <w:contextualSpacing/>
    </w:pPr>
    <w:rPr>
      <w:rFonts w:eastAsiaTheme="minorHAnsi" w:cstheme="minorBidi"/>
      <w:color w:val="151515" w:themeColor="background2" w:themeShade="1A"/>
      <w:lang w:eastAsia="en-US"/>
    </w:rPr>
  </w:style>
  <w:style w:type="paragraph" w:styleId="Lijstopsomteken4">
    <w:name w:val="List Bullet 4"/>
    <w:basedOn w:val="Standaard"/>
    <w:autoRedefine/>
    <w:uiPriority w:val="2"/>
    <w:unhideWhenUsed/>
    <w:qFormat/>
    <w:rsid w:val="008C577C"/>
    <w:pPr>
      <w:numPr>
        <w:numId w:val="10"/>
      </w:numPr>
      <w:contextualSpacing/>
    </w:pPr>
    <w:rPr>
      <w:rFonts w:eastAsiaTheme="minorHAnsi" w:cstheme="minorBidi"/>
      <w:color w:val="151515" w:themeColor="background2" w:themeShade="1A"/>
      <w:lang w:eastAsia="en-US"/>
    </w:rPr>
  </w:style>
  <w:style w:type="paragraph" w:styleId="Lijstopsomteken5">
    <w:name w:val="List Bullet 5"/>
    <w:basedOn w:val="Standaard"/>
    <w:autoRedefine/>
    <w:uiPriority w:val="2"/>
    <w:unhideWhenUsed/>
    <w:rsid w:val="008C577C"/>
    <w:pPr>
      <w:numPr>
        <w:numId w:val="11"/>
      </w:numPr>
      <w:contextualSpacing/>
    </w:pPr>
    <w:rPr>
      <w:rFonts w:eastAsiaTheme="minorHAnsi" w:cstheme="minorBidi"/>
      <w:color w:val="151515" w:themeColor="background2" w:themeShade="1A"/>
      <w:lang w:eastAsia="en-US"/>
    </w:rPr>
  </w:style>
  <w:style w:type="paragraph" w:styleId="Lijstnummering">
    <w:name w:val="List Number"/>
    <w:basedOn w:val="Standaard"/>
    <w:autoRedefine/>
    <w:uiPriority w:val="2"/>
    <w:unhideWhenUsed/>
    <w:qFormat/>
    <w:rsid w:val="003B534C"/>
    <w:pPr>
      <w:numPr>
        <w:numId w:val="2"/>
      </w:numPr>
    </w:pPr>
    <w:rPr>
      <w:rFonts w:eastAsiaTheme="minorHAnsi" w:cstheme="minorBidi"/>
      <w:color w:val="151515" w:themeColor="background2" w:themeShade="1A"/>
      <w:lang w:eastAsia="en-US"/>
    </w:rPr>
  </w:style>
  <w:style w:type="paragraph" w:styleId="Lijstnummering2">
    <w:name w:val="List Number 2"/>
    <w:basedOn w:val="Standaard"/>
    <w:autoRedefine/>
    <w:uiPriority w:val="2"/>
    <w:unhideWhenUsed/>
    <w:qFormat/>
    <w:rsid w:val="003B534C"/>
    <w:pPr>
      <w:numPr>
        <w:numId w:val="3"/>
      </w:numPr>
    </w:pPr>
    <w:rPr>
      <w:rFonts w:eastAsiaTheme="minorHAnsi" w:cstheme="minorBidi"/>
      <w:color w:val="151515" w:themeColor="background2" w:themeShade="1A"/>
      <w:lang w:eastAsia="en-US"/>
    </w:rPr>
  </w:style>
  <w:style w:type="paragraph" w:styleId="Lijstnummering3">
    <w:name w:val="List Number 3"/>
    <w:basedOn w:val="Lijstalinea"/>
    <w:autoRedefine/>
    <w:uiPriority w:val="2"/>
    <w:unhideWhenUsed/>
    <w:qFormat/>
    <w:rsid w:val="003B534C"/>
    <w:pPr>
      <w:numPr>
        <w:numId w:val="4"/>
      </w:numPr>
    </w:pPr>
    <w:rPr>
      <w:rFonts w:eastAsiaTheme="minorHAnsi" w:cstheme="minorBidi"/>
      <w:color w:val="151515" w:themeColor="background2" w:themeShade="1A"/>
      <w:lang w:eastAsia="en-US"/>
    </w:rPr>
  </w:style>
  <w:style w:type="paragraph" w:styleId="Lijstnummering4">
    <w:name w:val="List Number 4"/>
    <w:basedOn w:val="Lijstalinea"/>
    <w:autoRedefine/>
    <w:uiPriority w:val="2"/>
    <w:unhideWhenUsed/>
    <w:qFormat/>
    <w:rsid w:val="003B534C"/>
    <w:pPr>
      <w:numPr>
        <w:numId w:val="5"/>
      </w:numPr>
    </w:pPr>
    <w:rPr>
      <w:rFonts w:eastAsiaTheme="minorHAnsi" w:cstheme="minorBidi"/>
      <w:color w:val="151515" w:themeColor="background2" w:themeShade="1A"/>
      <w:lang w:eastAsia="en-US"/>
    </w:rPr>
  </w:style>
  <w:style w:type="table" w:customStyle="1" w:styleId="VO">
    <w:name w:val="VO"/>
    <w:basedOn w:val="Standaardtabel"/>
    <w:uiPriority w:val="63"/>
    <w:rsid w:val="001E27EB"/>
    <w:pPr>
      <w:jc w:val="center"/>
    </w:pPr>
    <w:rPr>
      <w:rFonts w:asciiTheme="minorHAnsi" w:hAnsiTheme="minorHAnsi"/>
      <w:sz w:val="20"/>
    </w:rPr>
    <w:tblPr>
      <w:tblStyleRowBandSize w:val="1"/>
      <w:tblStyleColBandSize w:val="1"/>
      <w:tblInd w:w="113" w:type="dxa"/>
      <w:tblBorders>
        <w:bottom w:val="single" w:sz="2" w:space="0" w:color="282828" w:themeColor="text1"/>
        <w:insideV w:val="single" w:sz="2" w:space="0" w:color="282828" w:themeColor="text1"/>
      </w:tblBorders>
    </w:tblPr>
    <w:tcPr>
      <w:shd w:val="clear" w:color="auto" w:fill="EDEDED" w:themeFill="background1"/>
      <w:vAlign w:val="center"/>
    </w:tcPr>
    <w:tblStylePr w:type="firstRow">
      <w:pPr>
        <w:spacing w:before="0" w:after="0" w:line="240" w:lineRule="auto"/>
      </w:pPr>
      <w:rPr>
        <w:b/>
        <w:bCs/>
        <w:color w:val="EDEDED" w:themeColor="background1"/>
      </w:rPr>
      <w:tblPr/>
      <w:tcPr>
        <w:tcBorders>
          <w:top w:val="nil"/>
          <w:left w:val="nil"/>
          <w:bottom w:val="nil"/>
          <w:right w:val="nil"/>
          <w:insideH w:val="nil"/>
          <w:insideV w:val="nil"/>
          <w:tl2br w:val="nil"/>
          <w:tr2bl w:val="nil"/>
        </w:tcBorders>
        <w:shd w:val="clear" w:color="auto" w:fill="282828" w:themeFill="text1"/>
      </w:tcPr>
    </w:tblStylePr>
    <w:tblStylePr w:type="lastRow">
      <w:pPr>
        <w:spacing w:before="0" w:after="0" w:line="240" w:lineRule="auto"/>
      </w:pPr>
      <w:rPr>
        <w:b/>
        <w:bCs/>
      </w:rPr>
      <w:tblPr/>
      <w:tcPr>
        <w:tcBorders>
          <w:top w:val="double" w:sz="6" w:space="0" w:color="5D5D5D" w:themeColor="text1" w:themeTint="BF"/>
          <w:left w:val="single" w:sz="8" w:space="0" w:color="5D5D5D" w:themeColor="text1" w:themeTint="BF"/>
          <w:bottom w:val="single" w:sz="8" w:space="0" w:color="5D5D5D" w:themeColor="text1" w:themeTint="BF"/>
          <w:right w:val="single" w:sz="8" w:space="0" w:color="5D5D5D" w:themeColor="text1" w:themeTint="BF"/>
          <w:insideH w:val="nil"/>
          <w:insideV w:val="nil"/>
        </w:tcBorders>
      </w:tcPr>
    </w:tblStylePr>
    <w:tblStylePr w:type="firstCol">
      <w:pPr>
        <w:jc w:val="left"/>
      </w:pPr>
      <w:rPr>
        <w:rFonts w:asciiTheme="minorHAnsi" w:hAnsiTheme="minorHAnsi"/>
        <w:b w:val="0"/>
        <w:bCs/>
        <w:sz w:val="20"/>
      </w:rPr>
    </w:tblStylePr>
    <w:tblStylePr w:type="lastCol">
      <w:rPr>
        <w:rFonts w:asciiTheme="minorHAnsi" w:hAnsiTheme="minorHAnsi"/>
        <w:b w:val="0"/>
        <w:bCs/>
        <w:color w:val="282828" w:themeColor="text1"/>
        <w:sz w:val="20"/>
      </w:rPr>
    </w:tblStylePr>
    <w:tblStylePr w:type="band1Vert">
      <w:rPr>
        <w:rFonts w:asciiTheme="minorHAnsi" w:hAnsiTheme="minorHAnsi"/>
        <w:color w:val="282828" w:themeColor="text1"/>
        <w:sz w:val="20"/>
      </w:rPr>
    </w:tblStylePr>
    <w:tblStylePr w:type="band2Vert">
      <w:rPr>
        <w:rFonts w:asciiTheme="minorHAnsi" w:hAnsiTheme="minorHAnsi"/>
        <w:b w:val="0"/>
        <w:color w:val="282828" w:themeColor="text1"/>
        <w:sz w:val="20"/>
      </w:rPr>
    </w:tblStylePr>
    <w:tblStylePr w:type="band2Horz">
      <w:tblPr/>
      <w:tcPr>
        <w:shd w:val="clear" w:color="auto" w:fill="EAEAEA" w:themeFill="accent6" w:themeFillTint="33"/>
      </w:tcPr>
    </w:tblStylePr>
  </w:style>
  <w:style w:type="paragraph" w:styleId="Bijschrift">
    <w:name w:val="caption"/>
    <w:basedOn w:val="Standaard"/>
    <w:next w:val="Standaard"/>
    <w:uiPriority w:val="35"/>
    <w:unhideWhenUsed/>
    <w:rsid w:val="004657D6"/>
    <w:pPr>
      <w:tabs>
        <w:tab w:val="left" w:pos="3686"/>
      </w:tabs>
      <w:spacing w:before="120" w:after="200"/>
      <w:contextualSpacing/>
    </w:pPr>
    <w:rPr>
      <w:rFonts w:eastAsiaTheme="minorHAnsi" w:cstheme="minorBidi"/>
      <w:bCs/>
      <w:sz w:val="18"/>
      <w:szCs w:val="18"/>
      <w:lang w:eastAsia="en-US"/>
    </w:rPr>
  </w:style>
  <w:style w:type="paragraph" w:customStyle="1" w:styleId="paginering">
    <w:name w:val="paginering"/>
    <w:basedOn w:val="Standaard"/>
    <w:uiPriority w:val="27"/>
    <w:qFormat/>
    <w:rsid w:val="00F01D5C"/>
    <w:pPr>
      <w:jc w:val="right"/>
    </w:pPr>
    <w:rPr>
      <w:noProof/>
      <w:sz w:val="18"/>
      <w:szCs w:val="18"/>
    </w:rPr>
  </w:style>
  <w:style w:type="paragraph" w:customStyle="1" w:styleId="Tabelheader">
    <w:name w:val="Tabel header"/>
    <w:basedOn w:val="Standaard"/>
    <w:uiPriority w:val="7"/>
    <w:qFormat/>
    <w:rsid w:val="003B534C"/>
    <w:pPr>
      <w:tabs>
        <w:tab w:val="left" w:pos="3686"/>
      </w:tabs>
      <w:contextualSpacing/>
    </w:pPr>
    <w:rPr>
      <w:rFonts w:eastAsiaTheme="minorHAnsi" w:cstheme="minorBidi"/>
      <w:bCs/>
      <w:color w:val="EDEDED" w:themeColor="background1"/>
      <w:sz w:val="17"/>
      <w:lang w:eastAsia="en-US"/>
    </w:rPr>
  </w:style>
  <w:style w:type="paragraph" w:customStyle="1" w:styleId="Tabelinhoud">
    <w:name w:val="Tabel inhoud"/>
    <w:basedOn w:val="Standaard"/>
    <w:uiPriority w:val="7"/>
    <w:qFormat/>
    <w:rsid w:val="003B534C"/>
    <w:pPr>
      <w:tabs>
        <w:tab w:val="left" w:pos="3686"/>
      </w:tabs>
      <w:contextualSpacing/>
    </w:pPr>
    <w:rPr>
      <w:rFonts w:eastAsiaTheme="minorHAnsi" w:cstheme="minorBidi"/>
      <w:bCs/>
      <w:color w:val="151515" w:themeColor="background2" w:themeShade="1A"/>
      <w:sz w:val="17"/>
      <w:szCs w:val="17"/>
      <w:lang w:eastAsia="en-US"/>
    </w:rPr>
  </w:style>
  <w:style w:type="paragraph" w:styleId="Ballontekst">
    <w:name w:val="Balloon Text"/>
    <w:basedOn w:val="Standaard"/>
    <w:link w:val="BallontekstChar"/>
    <w:uiPriority w:val="99"/>
    <w:semiHidden/>
    <w:unhideWhenUsed/>
    <w:rsid w:val="00836B73"/>
    <w:rPr>
      <w:rFonts w:ascii="Tahoma" w:hAnsi="Tahoma" w:cs="Tahoma"/>
      <w:sz w:val="16"/>
      <w:szCs w:val="16"/>
    </w:rPr>
  </w:style>
  <w:style w:type="character" w:customStyle="1" w:styleId="BallontekstChar">
    <w:name w:val="Ballontekst Char"/>
    <w:basedOn w:val="Standaardalinea-lettertype"/>
    <w:link w:val="Ballontekst"/>
    <w:uiPriority w:val="99"/>
    <w:semiHidden/>
    <w:rsid w:val="00836B73"/>
    <w:rPr>
      <w:rFonts w:ascii="Tahoma" w:hAnsi="Tahoma" w:cs="Tahoma"/>
      <w:sz w:val="16"/>
      <w:szCs w:val="16"/>
      <w:lang w:val="nl-BE" w:eastAsia="nl-BE" w:bidi="ar-SA"/>
    </w:rPr>
  </w:style>
  <w:style w:type="character" w:customStyle="1" w:styleId="besteknaam">
    <w:name w:val="besteknaam"/>
    <w:basedOn w:val="Standaardalinea-lettertype"/>
    <w:uiPriority w:val="1"/>
    <w:qFormat/>
    <w:rsid w:val="00E21178"/>
    <w:rPr>
      <w:rFonts w:ascii="Calibri" w:hAnsi="Calibri"/>
      <w:sz w:val="22"/>
      <w:szCs w:val="22"/>
    </w:rPr>
  </w:style>
  <w:style w:type="character" w:customStyle="1" w:styleId="besteknummer">
    <w:name w:val="besteknummer"/>
    <w:basedOn w:val="Standaardalinea-lettertype"/>
    <w:uiPriority w:val="1"/>
    <w:qFormat/>
    <w:rsid w:val="00E21178"/>
    <w:rPr>
      <w:rFonts w:ascii="Calibri" w:hAnsi="Calibri"/>
      <w:sz w:val="22"/>
      <w:szCs w:val="22"/>
    </w:rPr>
  </w:style>
  <w:style w:type="character" w:customStyle="1" w:styleId="naamdeelopdracht">
    <w:name w:val="naam deelopdracht"/>
    <w:basedOn w:val="Standaardalinea-lettertype"/>
    <w:uiPriority w:val="1"/>
    <w:qFormat/>
    <w:rsid w:val="00E21178"/>
    <w:rPr>
      <w:rFonts w:ascii="Calibri" w:hAnsi="Calibri"/>
      <w:sz w:val="22"/>
      <w:szCs w:val="22"/>
    </w:rPr>
  </w:style>
  <w:style w:type="character" w:customStyle="1" w:styleId="Titel-bestek">
    <w:name w:val="Titel-bestek"/>
    <w:basedOn w:val="Standaardalinea-lettertype"/>
    <w:uiPriority w:val="1"/>
    <w:qFormat/>
    <w:rsid w:val="00BF66F6"/>
    <w:rPr>
      <w:rFonts w:ascii="Calibri" w:hAnsi="Calibri"/>
      <w:sz w:val="22"/>
      <w:szCs w:val="22"/>
    </w:rPr>
  </w:style>
  <w:style w:type="character" w:customStyle="1" w:styleId="Nummer-bestek">
    <w:name w:val="Nummer-bestek"/>
    <w:basedOn w:val="Standaardalinea-lettertype"/>
    <w:uiPriority w:val="1"/>
    <w:qFormat/>
    <w:rsid w:val="00BF66F6"/>
    <w:rPr>
      <w:rFonts w:ascii="Calibri" w:hAnsi="Calibri"/>
      <w:sz w:val="22"/>
      <w:szCs w:val="22"/>
    </w:rPr>
  </w:style>
  <w:style w:type="paragraph" w:customStyle="1" w:styleId="rechts">
    <w:name w:val="rechts"/>
    <w:basedOn w:val="Standaard"/>
    <w:link w:val="rechtsChar"/>
    <w:uiPriority w:val="1"/>
    <w:qFormat/>
    <w:rsid w:val="007E3803"/>
    <w:pPr>
      <w:jc w:val="right"/>
    </w:pPr>
    <w:rPr>
      <w:rFonts w:eastAsiaTheme="minorHAnsi" w:cs="Calibri"/>
      <w:color w:val="282828" w:themeColor="text1"/>
      <w:sz w:val="20"/>
      <w:szCs w:val="20"/>
      <w:lang w:eastAsia="en-US"/>
    </w:rPr>
  </w:style>
  <w:style w:type="character" w:customStyle="1" w:styleId="rechtsChar">
    <w:name w:val="rechts Char"/>
    <w:basedOn w:val="Standaardalinea-lettertype"/>
    <w:link w:val="rechts"/>
    <w:uiPriority w:val="1"/>
    <w:rsid w:val="007E3803"/>
    <w:rPr>
      <w:rFonts w:ascii="Calibri" w:eastAsiaTheme="minorHAnsi" w:hAnsi="Calibri" w:cs="Calibri"/>
      <w:color w:val="282828" w:themeColor="text1"/>
      <w:sz w:val="20"/>
      <w:szCs w:val="20"/>
      <w:lang w:val="nl-BE" w:bidi="ar-SA"/>
    </w:rPr>
  </w:style>
  <w:style w:type="character" w:styleId="Zwaar">
    <w:name w:val="Strong"/>
    <w:basedOn w:val="Standaardalinea-lettertype"/>
    <w:uiPriority w:val="22"/>
    <w:qFormat/>
    <w:rsid w:val="007E3803"/>
    <w:rPr>
      <w:b/>
      <w:bCs/>
    </w:rPr>
  </w:style>
  <w:style w:type="paragraph" w:customStyle="1" w:styleId="Vraagintern">
    <w:name w:val="Vraag intern"/>
    <w:basedOn w:val="Standaard"/>
    <w:qFormat/>
    <w:rsid w:val="007E3803"/>
    <w:pPr>
      <w:ind w:left="28"/>
    </w:pPr>
    <w:rPr>
      <w:rFonts w:eastAsiaTheme="minorHAnsi" w:cs="Calibri"/>
      <w:b/>
      <w:i/>
      <w:color w:val="282828" w:themeColor="text1"/>
      <w:sz w:val="20"/>
      <w:szCs w:val="20"/>
      <w:lang w:eastAsia="en-US"/>
    </w:rPr>
  </w:style>
  <w:style w:type="paragraph" w:customStyle="1" w:styleId="Aanwijzing">
    <w:name w:val="Aanwijzing"/>
    <w:basedOn w:val="Standaard"/>
    <w:link w:val="AanwijzingChar"/>
    <w:qFormat/>
    <w:rsid w:val="007E3803"/>
    <w:pPr>
      <w:ind w:left="28"/>
    </w:pPr>
    <w:rPr>
      <w:rFonts w:eastAsiaTheme="minorHAnsi" w:cs="Calibri"/>
      <w:bCs/>
      <w:i/>
      <w:color w:val="282828" w:themeColor="text1"/>
      <w:sz w:val="20"/>
      <w:szCs w:val="20"/>
      <w:lang w:eastAsia="en-US"/>
    </w:rPr>
  </w:style>
  <w:style w:type="character" w:customStyle="1" w:styleId="AanwijzingChar">
    <w:name w:val="Aanwijzing Char"/>
    <w:basedOn w:val="Standaardalinea-lettertype"/>
    <w:link w:val="Aanwijzing"/>
    <w:rsid w:val="007E3803"/>
    <w:rPr>
      <w:rFonts w:ascii="Calibri" w:eastAsiaTheme="minorHAnsi" w:hAnsi="Calibri" w:cs="Calibri"/>
      <w:bCs/>
      <w:i/>
      <w:color w:val="282828" w:themeColor="text1"/>
      <w:sz w:val="20"/>
      <w:szCs w:val="20"/>
      <w:lang w:val="nl-BE" w:bidi="ar-SA"/>
    </w:rPr>
  </w:style>
  <w:style w:type="paragraph" w:customStyle="1" w:styleId="leeg">
    <w:name w:val="leeg"/>
    <w:basedOn w:val="Standaard"/>
    <w:qFormat/>
    <w:rsid w:val="007E3803"/>
    <w:pPr>
      <w:jc w:val="right"/>
    </w:pPr>
    <w:rPr>
      <w:rFonts w:eastAsiaTheme="minorHAnsi" w:cs="Calibri"/>
      <w:color w:val="282828" w:themeColor="text1"/>
      <w:sz w:val="20"/>
      <w:szCs w:val="20"/>
      <w:lang w:eastAsia="en-US"/>
    </w:rPr>
  </w:style>
  <w:style w:type="paragraph" w:customStyle="1" w:styleId="invulveld">
    <w:name w:val="invulveld"/>
    <w:basedOn w:val="Standaard"/>
    <w:uiPriority w:val="1"/>
    <w:qFormat/>
    <w:rsid w:val="00EE0F60"/>
    <w:pPr>
      <w:framePr w:hSpace="142" w:wrap="around" w:vAnchor="text" w:hAnchor="text" w:x="55" w:y="1"/>
      <w:suppressOverlap/>
    </w:pPr>
    <w:rPr>
      <w:rFonts w:eastAsiaTheme="minorHAnsi" w:cs="Calibri"/>
      <w:color w:val="282828" w:themeColor="text1"/>
      <w:sz w:val="20"/>
      <w:szCs w:val="20"/>
      <w:lang w:eastAsia="en-US"/>
    </w:rPr>
  </w:style>
  <w:style w:type="character" w:customStyle="1" w:styleId="normaltextrun">
    <w:name w:val="normaltextrun"/>
    <w:basedOn w:val="Standaardalinea-lettertype"/>
    <w:rsid w:val="003E5FCF"/>
  </w:style>
  <w:style w:type="character" w:customStyle="1" w:styleId="eop">
    <w:name w:val="eop"/>
    <w:basedOn w:val="Standaardalinea-lettertype"/>
    <w:rsid w:val="003E5FCF"/>
  </w:style>
  <w:style w:type="character" w:styleId="Onopgelostemelding">
    <w:name w:val="Unresolved Mention"/>
    <w:basedOn w:val="Standaardalinea-lettertype"/>
    <w:uiPriority w:val="99"/>
    <w:semiHidden/>
    <w:unhideWhenUsed/>
    <w:rsid w:val="004A0240"/>
    <w:rPr>
      <w:color w:val="605E5C"/>
      <w:shd w:val="clear" w:color="auto" w:fill="E1DFDD"/>
    </w:rPr>
  </w:style>
  <w:style w:type="paragraph" w:styleId="Revisie">
    <w:name w:val="Revision"/>
    <w:hidden/>
    <w:uiPriority w:val="99"/>
    <w:semiHidden/>
    <w:rsid w:val="0077538C"/>
    <w:rPr>
      <w:rFonts w:ascii="Calibri" w:hAnsi="Calibri" w:cs="Times New Roman"/>
      <w:lang w:val="nl-BE" w:eastAsia="nl-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0943">
      <w:bodyDiv w:val="1"/>
      <w:marLeft w:val="0"/>
      <w:marRight w:val="0"/>
      <w:marTop w:val="0"/>
      <w:marBottom w:val="0"/>
      <w:divBdr>
        <w:top w:val="none" w:sz="0" w:space="0" w:color="auto"/>
        <w:left w:val="none" w:sz="0" w:space="0" w:color="auto"/>
        <w:bottom w:val="none" w:sz="0" w:space="0" w:color="auto"/>
        <w:right w:val="none" w:sz="0" w:space="0" w:color="auto"/>
      </w:divBdr>
    </w:div>
    <w:div w:id="293870452">
      <w:bodyDiv w:val="1"/>
      <w:marLeft w:val="0"/>
      <w:marRight w:val="0"/>
      <w:marTop w:val="0"/>
      <w:marBottom w:val="0"/>
      <w:divBdr>
        <w:top w:val="none" w:sz="0" w:space="0" w:color="auto"/>
        <w:left w:val="none" w:sz="0" w:space="0" w:color="auto"/>
        <w:bottom w:val="none" w:sz="0" w:space="0" w:color="auto"/>
        <w:right w:val="none" w:sz="0" w:space="0" w:color="auto"/>
      </w:divBdr>
    </w:div>
    <w:div w:id="428622718">
      <w:bodyDiv w:val="1"/>
      <w:marLeft w:val="0"/>
      <w:marRight w:val="0"/>
      <w:marTop w:val="0"/>
      <w:marBottom w:val="0"/>
      <w:divBdr>
        <w:top w:val="none" w:sz="0" w:space="0" w:color="auto"/>
        <w:left w:val="none" w:sz="0" w:space="0" w:color="auto"/>
        <w:bottom w:val="none" w:sz="0" w:space="0" w:color="auto"/>
        <w:right w:val="none" w:sz="0" w:space="0" w:color="auto"/>
      </w:divBdr>
    </w:div>
    <w:div w:id="737292138">
      <w:bodyDiv w:val="1"/>
      <w:marLeft w:val="0"/>
      <w:marRight w:val="0"/>
      <w:marTop w:val="0"/>
      <w:marBottom w:val="0"/>
      <w:divBdr>
        <w:top w:val="none" w:sz="0" w:space="0" w:color="auto"/>
        <w:left w:val="none" w:sz="0" w:space="0" w:color="auto"/>
        <w:bottom w:val="none" w:sz="0" w:space="0" w:color="auto"/>
        <w:right w:val="none" w:sz="0" w:space="0" w:color="auto"/>
      </w:divBdr>
    </w:div>
    <w:div w:id="1408455707">
      <w:bodyDiv w:val="1"/>
      <w:marLeft w:val="0"/>
      <w:marRight w:val="0"/>
      <w:marTop w:val="0"/>
      <w:marBottom w:val="0"/>
      <w:divBdr>
        <w:top w:val="none" w:sz="0" w:space="0" w:color="auto"/>
        <w:left w:val="none" w:sz="0" w:space="0" w:color="auto"/>
        <w:bottom w:val="none" w:sz="0" w:space="0" w:color="auto"/>
        <w:right w:val="none" w:sz="0" w:space="0" w:color="auto"/>
      </w:divBdr>
    </w:div>
    <w:div w:id="1712067632">
      <w:bodyDiv w:val="1"/>
      <w:marLeft w:val="0"/>
      <w:marRight w:val="0"/>
      <w:marTop w:val="0"/>
      <w:marBottom w:val="0"/>
      <w:divBdr>
        <w:top w:val="none" w:sz="0" w:space="0" w:color="auto"/>
        <w:left w:val="none" w:sz="0" w:space="0" w:color="auto"/>
        <w:bottom w:val="none" w:sz="0" w:space="0" w:color="auto"/>
        <w:right w:val="none" w:sz="0" w:space="0" w:color="auto"/>
      </w:divBdr>
    </w:div>
    <w:div w:id="192383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yclagehub@ovam.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Ovam\OvamSjablonen\OVAM-sjablonen\OVAM-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FAE69AA18F4482991D23579613C433"/>
        <w:category>
          <w:name w:val="Algemeen"/>
          <w:gallery w:val="placeholder"/>
        </w:category>
        <w:types>
          <w:type w:val="bbPlcHdr"/>
        </w:types>
        <w:behaviors>
          <w:behavior w:val="content"/>
        </w:behaviors>
        <w:guid w:val="{DC6104E0-8B5F-4E58-9BD5-ADE9EA0039DF}"/>
      </w:docPartPr>
      <w:docPartBody>
        <w:p w:rsidR="00EE1620" w:rsidRDefault="00D31763">
          <w:pPr>
            <w:pStyle w:val="51FAE69AA18F4482991D23579613C433"/>
          </w:pPr>
          <w:r>
            <w:rPr>
              <w:sz w:val="32"/>
              <w:szCs w:val="32"/>
            </w:rPr>
            <w:t>Titel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anders Art Sans">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ArtSans-Regular">
    <w:altName w:val="Times New Roman"/>
    <w:panose1 w:val="00000500000000000000"/>
    <w:charset w:val="00"/>
    <w:family w:val="auto"/>
    <w:pitch w:val="variable"/>
    <w:sig w:usb0="00000007" w:usb1="4000004A" w:usb2="00000000" w:usb3="00000000" w:csb0="00000093" w:csb1="00000000"/>
  </w:font>
  <w:font w:name="Calibri">
    <w:panose1 w:val="020F0502020204030204"/>
    <w:charset w:val="00"/>
    <w:family w:val="swiss"/>
    <w:pitch w:val="variable"/>
    <w:sig w:usb0="E4002EFF" w:usb1="C000247B" w:usb2="00000009" w:usb3="00000000" w:csb0="000001FF" w:csb1="00000000"/>
  </w:font>
  <w:font w:name="Flanders Art Serif">
    <w:altName w:val="Courier New"/>
    <w:panose1 w:val="00000500000000000000"/>
    <w:charset w:val="00"/>
    <w:family w:val="modern"/>
    <w:notTrueType/>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FlandersArtSans-Medium">
    <w:altName w:val="Times New Roman"/>
    <w:panose1 w:val="00000600000000000000"/>
    <w:charset w:val="00"/>
    <w:family w:val="auto"/>
    <w:pitch w:val="variable"/>
    <w:sig w:usb0="00000007"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763"/>
    <w:rsid w:val="000233F7"/>
    <w:rsid w:val="000B4EBC"/>
    <w:rsid w:val="000F4BD3"/>
    <w:rsid w:val="001114ED"/>
    <w:rsid w:val="001E23AC"/>
    <w:rsid w:val="00210AAF"/>
    <w:rsid w:val="00244461"/>
    <w:rsid w:val="00250811"/>
    <w:rsid w:val="002937F1"/>
    <w:rsid w:val="002A42A2"/>
    <w:rsid w:val="003642CB"/>
    <w:rsid w:val="00406C2C"/>
    <w:rsid w:val="004B5780"/>
    <w:rsid w:val="005F17A8"/>
    <w:rsid w:val="006B066B"/>
    <w:rsid w:val="006C4735"/>
    <w:rsid w:val="006E08B4"/>
    <w:rsid w:val="008326C9"/>
    <w:rsid w:val="009D4461"/>
    <w:rsid w:val="00A859BD"/>
    <w:rsid w:val="00BF4DB6"/>
    <w:rsid w:val="00D31763"/>
    <w:rsid w:val="00DC6FE1"/>
    <w:rsid w:val="00EE16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51FAE69AA18F4482991D23579613C433">
    <w:name w:val="51FAE69AA18F4482991D23579613C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laamse Overheid Algemeen">
  <a:themeElements>
    <a:clrScheme name="OVAM">
      <a:dk1>
        <a:srgbClr val="282828"/>
      </a:dk1>
      <a:lt1>
        <a:srgbClr val="EDEDED"/>
      </a:lt1>
      <a:dk2>
        <a:srgbClr val="6B6B6B"/>
      </a:dk2>
      <a:lt2>
        <a:srgbClr val="D5D5D5"/>
      </a:lt2>
      <a:accent1>
        <a:srgbClr val="A3CC00"/>
      </a:accent1>
      <a:accent2>
        <a:srgbClr val="2B979D"/>
      </a:accent2>
      <a:accent3>
        <a:srgbClr val="6F8B00"/>
      </a:accent3>
      <a:accent4>
        <a:srgbClr val="FAC20E"/>
      </a:accent4>
      <a:accent5>
        <a:srgbClr val="D5D5D5"/>
      </a:accent5>
      <a:accent6>
        <a:srgbClr val="989898"/>
      </a:accent6>
      <a:hlink>
        <a:srgbClr val="3C96BE"/>
      </a:hlink>
      <a:folHlink>
        <a:srgbClr val="AA78AA"/>
      </a:folHlink>
    </a:clrScheme>
    <a:fontScheme name="Vlaamse overheid algemeen">
      <a:majorFont>
        <a:latin typeface="FlandersArtSans-Medium"/>
        <a:ea typeface=""/>
        <a:cs typeface=""/>
      </a:majorFont>
      <a:minorFont>
        <a:latin typeface="FlandersArtSans-Regular"/>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FD8187383FA24D872730E475873C6C" ma:contentTypeVersion="0" ma:contentTypeDescription="Een nieuw document maken." ma:contentTypeScope="" ma:versionID="75be19d5f6240c5f265bda9cadd606d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F6B23-B207-4C22-8956-246EABA427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66AF19-D41D-41DC-A7EE-8AD908661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64CBC-76B8-42DB-8D26-5A0D9B43992E}">
  <ds:schemaRefs>
    <ds:schemaRef ds:uri="http://schemas.openxmlformats.org/officeDocument/2006/bibliography"/>
  </ds:schemaRefs>
</ds:datastoreItem>
</file>

<file path=customXml/itemProps4.xml><?xml version="1.0" encoding="utf-8"?>
<ds:datastoreItem xmlns:ds="http://schemas.openxmlformats.org/officeDocument/2006/customXml" ds:itemID="{5EF3B5F4-D66F-4D5B-ADEA-C3C2FC9460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OVAM-Document.dotx</Template>
  <TotalTime>283</TotalTime>
  <Pages>2</Pages>
  <Words>580</Words>
  <Characters>3190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D'Haese</dc:creator>
  <cp:lastModifiedBy>Daisy Pierre</cp:lastModifiedBy>
  <cp:revision>8</cp:revision>
  <cp:lastPrinted>2022-09-11T20:35:00Z</cp:lastPrinted>
  <dcterms:created xsi:type="dcterms:W3CDTF">2022-08-17T13:10:00Z</dcterms:created>
  <dcterms:modified xsi:type="dcterms:W3CDTF">2023-05-04T08:43:00Z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0x010100A9FD8187383FA24D872730E475873C6C</vt:lpwstr>
  </property>
</Properties>
</file>