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554B9" w14:textId="77777777" w:rsidR="008D6799" w:rsidRPr="00E02569" w:rsidRDefault="008D6799" w:rsidP="008D6799">
      <w:pPr>
        <w:spacing w:before="1440"/>
        <w:rPr>
          <w:b/>
        </w:rPr>
      </w:pPr>
      <w:r w:rsidRPr="00E02569">
        <w:rPr>
          <w:b/>
          <w:noProof/>
        </w:rPr>
        <w:drawing>
          <wp:anchor distT="0" distB="0" distL="114300" distR="114300" simplePos="0" relativeHeight="251659264" behindDoc="0" locked="1" layoutInCell="0" allowOverlap="1" wp14:anchorId="794544E9" wp14:editId="71718645">
            <wp:simplePos x="0" y="0"/>
            <wp:positionH relativeFrom="column">
              <wp:posOffset>3175</wp:posOffset>
            </wp:positionH>
            <wp:positionV relativeFrom="margin">
              <wp:posOffset>2540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03145" w14:textId="4955F776" w:rsidR="002711C4" w:rsidRPr="00D100EA" w:rsidRDefault="00000000" w:rsidP="00CA426F">
      <w:pPr>
        <w:pStyle w:val="Kop1"/>
        <w:keepNext w:val="0"/>
        <w:keepLines w:val="0"/>
        <w:numPr>
          <w:ilvl w:val="0"/>
          <w:numId w:val="0"/>
        </w:numPr>
        <w:pBdr>
          <w:top w:val="single" w:sz="4" w:space="1" w:color="auto"/>
          <w:left w:val="single" w:sz="4" w:space="4" w:color="auto"/>
          <w:bottom w:val="single" w:sz="4" w:space="1" w:color="auto"/>
          <w:right w:val="single" w:sz="4" w:space="4" w:color="auto"/>
        </w:pBdr>
        <w:spacing w:before="240" w:after="240" w:line="240" w:lineRule="auto"/>
        <w:rPr>
          <w:sz w:val="32"/>
          <w:szCs w:val="32"/>
        </w:rPr>
      </w:pPr>
      <w:sdt>
        <w:sdtPr>
          <w:rPr>
            <w:sz w:val="32"/>
            <w:szCs w:val="32"/>
          </w:rPr>
          <w:id w:val="-545062702"/>
          <w:placeholder>
            <w:docPart w:val="EC404CA86ABB418187AFB29C3EEFC67C"/>
          </w:placeholder>
          <w:text/>
        </w:sdtPr>
        <w:sdtContent>
          <w:r w:rsidR="00CA426F">
            <w:rPr>
              <w:sz w:val="32"/>
              <w:szCs w:val="32"/>
            </w:rPr>
            <w:t>Aanvraagformulier voor de uitvoering van een bodemonderzoek</w:t>
          </w:r>
          <w:r w:rsidR="004D3438">
            <w:rPr>
              <w:sz w:val="32"/>
              <w:szCs w:val="32"/>
            </w:rPr>
            <w:t xml:space="preserve"> gelegen in de provincie </w:t>
          </w:r>
          <w:r w:rsidR="005C56B6">
            <w:rPr>
              <w:sz w:val="32"/>
              <w:szCs w:val="32"/>
            </w:rPr>
            <w:t>Antwerpen</w:t>
          </w:r>
          <w:r w:rsidR="004D3438">
            <w:rPr>
              <w:sz w:val="32"/>
              <w:szCs w:val="32"/>
            </w:rPr>
            <w:t xml:space="preserve"> </w:t>
          </w:r>
        </w:sdtContent>
      </w:sdt>
    </w:p>
    <w:p w14:paraId="36DF0BD8" w14:textId="77777777" w:rsidR="002314EA" w:rsidRDefault="002314EA" w:rsidP="002314EA">
      <w:pPr>
        <w:pStyle w:val="Kop1"/>
        <w:numPr>
          <w:ilvl w:val="0"/>
          <w:numId w:val="0"/>
        </w:numPr>
        <w:ind w:left="432"/>
        <w:rPr>
          <w:rStyle w:val="Titel-bestek"/>
          <w:sz w:val="36"/>
          <w:szCs w:val="52"/>
        </w:rPr>
      </w:pPr>
    </w:p>
    <w:p w14:paraId="25D626E7" w14:textId="77777777" w:rsidR="00CA426F" w:rsidRPr="00CA426F" w:rsidRDefault="00CA426F" w:rsidP="0079290C">
      <w:pPr>
        <w:pStyle w:val="Kop1"/>
        <w:numPr>
          <w:ilvl w:val="0"/>
          <w:numId w:val="0"/>
        </w:numPr>
        <w:rPr>
          <w:rStyle w:val="Titel-bestek"/>
          <w:sz w:val="36"/>
          <w:szCs w:val="52"/>
        </w:rPr>
      </w:pPr>
      <w:r w:rsidRPr="00CA426F">
        <w:rPr>
          <w:rStyle w:val="Titel-bestek"/>
          <w:sz w:val="36"/>
          <w:szCs w:val="52"/>
        </w:rPr>
        <w:t>Waarvoor dient dit formulier?</w:t>
      </w:r>
    </w:p>
    <w:p w14:paraId="239F1FB2" w14:textId="77777777" w:rsidR="00CA426F" w:rsidRPr="00CA426F" w:rsidRDefault="00CA426F" w:rsidP="00CA426F">
      <w:pPr>
        <w:spacing w:before="100" w:beforeAutospacing="1"/>
        <w:rPr>
          <w:rFonts w:eastAsia="Times New Roman" w:cs="Calibri"/>
          <w:lang w:val="nl-NL"/>
        </w:rPr>
      </w:pPr>
      <w:r w:rsidRPr="00CA426F">
        <w:rPr>
          <w:rFonts w:eastAsia="Times New Roman" w:cs="Calibri"/>
          <w:lang w:val="nl-NL"/>
        </w:rPr>
        <w:t xml:space="preserve">Met dit formulier kan u aan de deskundige vragen om de </w:t>
      </w:r>
      <w:proofErr w:type="spellStart"/>
      <w:r w:rsidRPr="00CA426F">
        <w:rPr>
          <w:rFonts w:eastAsia="Times New Roman" w:cs="Calibri"/>
          <w:lang w:val="nl-NL"/>
        </w:rPr>
        <w:t>onderzoeksplicht</w:t>
      </w:r>
      <w:proofErr w:type="spellEnd"/>
      <w:r w:rsidRPr="00CA426F">
        <w:rPr>
          <w:rFonts w:eastAsia="Times New Roman" w:cs="Calibri"/>
          <w:lang w:val="nl-NL"/>
        </w:rPr>
        <w:t xml:space="preserve"> van een terrein in het kader van het Bodemdecreet uit te klaren, een gemotiveerde verklaring voor schrapping van een perceel als risico-grond op te maken, een onderzoeksvoorstel te laten opmaken voor de uitvoering van een oriënterend of beschrijvend bodemonderzoek. </w:t>
      </w:r>
    </w:p>
    <w:p w14:paraId="2A8FB6D9" w14:textId="77777777" w:rsidR="00CF311E" w:rsidRDefault="00CF311E" w:rsidP="00CA426F">
      <w:pPr>
        <w:tabs>
          <w:tab w:val="left" w:pos="3686"/>
        </w:tabs>
        <w:spacing w:before="284" w:line="270" w:lineRule="exact"/>
        <w:contextualSpacing/>
        <w:rPr>
          <w:rFonts w:eastAsia="Calibri" w:cs="Calibri"/>
          <w:color w:val="171717"/>
          <w:lang w:val="nl-NL" w:eastAsia="en-US"/>
        </w:rPr>
      </w:pPr>
    </w:p>
    <w:p w14:paraId="66666BBC" w14:textId="55AE2494" w:rsidR="00CA426F" w:rsidRPr="00CA426F" w:rsidRDefault="00CA426F" w:rsidP="00CA426F">
      <w:pPr>
        <w:tabs>
          <w:tab w:val="left" w:pos="3686"/>
        </w:tabs>
        <w:spacing w:before="284" w:line="270" w:lineRule="exact"/>
        <w:contextualSpacing/>
        <w:rPr>
          <w:rFonts w:eastAsia="Calibri" w:cs="Calibri"/>
          <w:color w:val="171717"/>
          <w:lang w:val="nl-NL" w:eastAsia="en-US"/>
        </w:rPr>
      </w:pPr>
      <w:r w:rsidRPr="00CA426F">
        <w:rPr>
          <w:rFonts w:eastAsia="Calibri" w:cs="Calibri"/>
          <w:color w:val="171717"/>
          <w:lang w:val="nl-NL" w:eastAsia="en-US"/>
        </w:rPr>
        <w:t>Dit raamcontract</w:t>
      </w:r>
      <w:r w:rsidR="000916A8">
        <w:rPr>
          <w:rFonts w:eastAsia="Calibri" w:cs="Calibri"/>
          <w:color w:val="171717"/>
          <w:lang w:val="nl-NL" w:eastAsia="en-US"/>
        </w:rPr>
        <w:t xml:space="preserve">, </w:t>
      </w:r>
      <w:r w:rsidRPr="00CA426F">
        <w:rPr>
          <w:rFonts w:eastAsia="Calibri" w:cs="Calibri"/>
          <w:color w:val="171717"/>
          <w:lang w:val="nl-NL" w:eastAsia="en-US"/>
        </w:rPr>
        <w:t>kan NIET gebruikt worden voor:</w:t>
      </w:r>
    </w:p>
    <w:p w14:paraId="6C81F0A1" w14:textId="77777777" w:rsidR="00CA426F" w:rsidRPr="00CA426F" w:rsidRDefault="00CA426F" w:rsidP="00B02EEA">
      <w:pPr>
        <w:pStyle w:val="Lijstopsomteken2"/>
      </w:pPr>
      <w:r>
        <w:t>o</w:t>
      </w:r>
      <w:r w:rsidRPr="00CA426F">
        <w:t>pmaken en/of begeleiden van bodemsaneringsprojecten</w:t>
      </w:r>
      <w:r>
        <w:t>;</w:t>
      </w:r>
    </w:p>
    <w:p w14:paraId="4FF93D23" w14:textId="77777777" w:rsidR="00CA426F" w:rsidRPr="00CA426F" w:rsidRDefault="00CA426F" w:rsidP="00B02EEA">
      <w:pPr>
        <w:pStyle w:val="Lijstopsomteken2"/>
      </w:pPr>
      <w:r>
        <w:t>e</w:t>
      </w:r>
      <w:r w:rsidRPr="00CA426F">
        <w:t>en omvangrijke VOCL</w:t>
      </w:r>
      <w:r>
        <w:t>-</w:t>
      </w:r>
      <w:r w:rsidRPr="00CA426F">
        <w:t>verontreiniging</w:t>
      </w:r>
      <w:r>
        <w:t>;</w:t>
      </w:r>
    </w:p>
    <w:p w14:paraId="27AB40CE" w14:textId="77777777" w:rsidR="00CA426F" w:rsidRPr="00CA426F" w:rsidRDefault="00CA426F" w:rsidP="00B02EEA">
      <w:pPr>
        <w:pStyle w:val="Lijstopsomteken2"/>
      </w:pPr>
      <w:r>
        <w:t>e</w:t>
      </w:r>
      <w:r w:rsidRPr="00CA426F">
        <w:t>en groot aantal dossiers van dezelfde opdrachtgever</w:t>
      </w:r>
      <w:r>
        <w:t>.</w:t>
      </w:r>
    </w:p>
    <w:p w14:paraId="6FE1F78C" w14:textId="77777777" w:rsidR="002314EA" w:rsidRDefault="002314EA" w:rsidP="002314EA">
      <w:pPr>
        <w:rPr>
          <w:lang w:val="nl-NL" w:eastAsia="en-US"/>
        </w:rPr>
      </w:pPr>
    </w:p>
    <w:p w14:paraId="4AE2B876" w14:textId="77777777" w:rsidR="00CA426F" w:rsidRPr="00CA426F" w:rsidRDefault="00CA426F" w:rsidP="002314EA">
      <w:pPr>
        <w:rPr>
          <w:lang w:val="nl-NL" w:eastAsia="en-US"/>
        </w:rPr>
      </w:pPr>
      <w:r w:rsidRPr="00CA426F">
        <w:rPr>
          <w:lang w:val="nl-NL" w:eastAsia="en-US"/>
        </w:rPr>
        <w:t>Bij twijfel kan je de bodemsaneringsdeskundige om advies vragen. Er kan ook een wachtlijst aangelegd worden voor het volgende raamcontract.</w:t>
      </w:r>
    </w:p>
    <w:p w14:paraId="751F15FE" w14:textId="2A04C41A" w:rsidR="0022033C" w:rsidRPr="00CA426F" w:rsidRDefault="0022033C" w:rsidP="0022033C">
      <w:pPr>
        <w:spacing w:before="100" w:beforeAutospacing="1"/>
        <w:rPr>
          <w:rFonts w:eastAsia="Times New Roman" w:cs="Calibri"/>
          <w:lang w:val="nl-NL"/>
        </w:rPr>
      </w:pPr>
      <w:r w:rsidRPr="00CA426F">
        <w:rPr>
          <w:rFonts w:eastAsia="Times New Roman" w:cs="Calibri"/>
          <w:lang w:val="nl-NL"/>
        </w:rPr>
        <w:t xml:space="preserve">Voor u een studie onderzoek aanvraagt, kunt u het best contact opnemen met de </w:t>
      </w:r>
      <w:r>
        <w:rPr>
          <w:rFonts w:eastAsia="Times New Roman" w:cs="Calibri"/>
          <w:lang w:val="nl-NL"/>
        </w:rPr>
        <w:t>B</w:t>
      </w:r>
      <w:r w:rsidRPr="00CA426F">
        <w:rPr>
          <w:rFonts w:eastAsia="Times New Roman" w:cs="Calibri"/>
          <w:lang w:val="nl-NL"/>
        </w:rPr>
        <w:t>odemsaneringsdeskundige</w:t>
      </w:r>
      <w:r>
        <w:rPr>
          <w:rFonts w:eastAsia="Times New Roman" w:cs="Calibri"/>
          <w:lang w:val="nl-NL"/>
        </w:rPr>
        <w:t xml:space="preserve"> </w:t>
      </w:r>
      <w:proofErr w:type="spellStart"/>
      <w:r w:rsidR="00C06D97" w:rsidRPr="00C06D97">
        <w:rPr>
          <w:rFonts w:eastAsia="Times New Roman" w:cs="Calibri"/>
          <w:b/>
          <w:bCs/>
          <w:lang w:val="nl-NL"/>
        </w:rPr>
        <w:t>Sweco</w:t>
      </w:r>
      <w:proofErr w:type="spellEnd"/>
      <w:r w:rsidR="00C06D97" w:rsidRPr="00C06D97">
        <w:rPr>
          <w:rFonts w:eastAsia="Times New Roman" w:cs="Calibri"/>
          <w:b/>
          <w:bCs/>
          <w:lang w:val="nl-NL"/>
        </w:rPr>
        <w:t xml:space="preserve"> </w:t>
      </w:r>
      <w:r w:rsidR="005C56B6">
        <w:rPr>
          <w:rFonts w:eastAsia="Times New Roman" w:cs="Calibri"/>
          <w:b/>
          <w:bCs/>
          <w:lang w:val="nl-NL"/>
        </w:rPr>
        <w:t xml:space="preserve">Belgium </w:t>
      </w:r>
      <w:r w:rsidR="00C06D97" w:rsidRPr="00C06D97">
        <w:rPr>
          <w:rFonts w:eastAsia="Times New Roman" w:cs="Calibri"/>
          <w:b/>
          <w:bCs/>
          <w:lang w:val="nl-NL"/>
        </w:rPr>
        <w:t>nv</w:t>
      </w:r>
      <w:r>
        <w:rPr>
          <w:rFonts w:eastAsia="Times New Roman" w:cs="Calibri"/>
          <w:lang w:val="nl-NL"/>
        </w:rPr>
        <w:t xml:space="preserve"> </w:t>
      </w:r>
      <w:r w:rsidRPr="00CA426F">
        <w:rPr>
          <w:rFonts w:eastAsia="Times New Roman" w:cs="Calibri"/>
          <w:lang w:val="nl-NL"/>
        </w:rPr>
        <w:t>:</w:t>
      </w:r>
    </w:p>
    <w:p w14:paraId="59A2D756" w14:textId="77777777" w:rsidR="00C6596E" w:rsidRPr="00C6596E" w:rsidRDefault="005C56B6" w:rsidP="00C6596E">
      <w:pPr>
        <w:numPr>
          <w:ilvl w:val="0"/>
          <w:numId w:val="13"/>
        </w:numPr>
        <w:tabs>
          <w:tab w:val="num" w:pos="426"/>
        </w:tabs>
        <w:spacing w:before="100" w:beforeAutospacing="1"/>
        <w:ind w:left="425" w:hanging="357"/>
        <w:rPr>
          <w:rFonts w:cs="Calibri"/>
          <w:color w:val="000000"/>
          <w:lang w:eastAsia="en-US"/>
        </w:rPr>
      </w:pPr>
      <w:bookmarkStart w:id="0" w:name="_Hlk99099176"/>
      <w:r w:rsidRPr="00C6596E">
        <w:rPr>
          <w:rFonts w:eastAsia="Times New Roman" w:cs="Calibri"/>
        </w:rPr>
        <w:t xml:space="preserve">Allan Van </w:t>
      </w:r>
      <w:proofErr w:type="spellStart"/>
      <w:r w:rsidRPr="00C6596E">
        <w:rPr>
          <w:rFonts w:eastAsia="Times New Roman" w:cs="Calibri"/>
        </w:rPr>
        <w:t>Autenboer</w:t>
      </w:r>
      <w:proofErr w:type="spellEnd"/>
      <w:r w:rsidR="00250975" w:rsidRPr="00C6596E">
        <w:rPr>
          <w:rFonts w:eastAsia="Times New Roman" w:cs="Calibri"/>
        </w:rPr>
        <w:t xml:space="preserve"> </w:t>
      </w:r>
      <w:r w:rsidR="00C6596E" w:rsidRPr="00C6596E">
        <w:rPr>
          <w:rFonts w:eastAsia="Times New Roman" w:cs="Calibri"/>
        </w:rPr>
        <w:tab/>
      </w:r>
      <w:hyperlink r:id="rId12" w:history="1">
        <w:r w:rsidR="00C6596E" w:rsidRPr="00C6596E">
          <w:rPr>
            <w:rStyle w:val="Hyperlink"/>
            <w:rFonts w:eastAsia="Times New Roman" w:cs="Calibri"/>
          </w:rPr>
          <w:t>allan.vanautenboer@swecobelgium.be</w:t>
        </w:r>
      </w:hyperlink>
      <w:r w:rsidRPr="00C6596E">
        <w:rPr>
          <w:rFonts w:eastAsia="Times New Roman" w:cs="Calibri"/>
        </w:rPr>
        <w:t xml:space="preserve"> </w:t>
      </w:r>
    </w:p>
    <w:p w14:paraId="7DE40E1C" w14:textId="77777777" w:rsidR="00C6596E" w:rsidRPr="00C6596E" w:rsidRDefault="00C6596E" w:rsidP="00C6596E">
      <w:pPr>
        <w:ind w:left="2127" w:firstLine="709"/>
        <w:rPr>
          <w:rFonts w:eastAsia="Times New Roman" w:cs="Calibri"/>
        </w:rPr>
      </w:pPr>
      <w:r w:rsidRPr="00C6596E">
        <w:rPr>
          <w:rFonts w:eastAsia="Times New Roman" w:cs="Calibri"/>
        </w:rPr>
        <w:t>t</w:t>
      </w:r>
      <w:r w:rsidR="00250975" w:rsidRPr="00C6596E">
        <w:rPr>
          <w:rFonts w:eastAsia="Times New Roman" w:cs="Calibri"/>
        </w:rPr>
        <w:t xml:space="preserve">el </w:t>
      </w:r>
      <w:r w:rsidR="00C06D97" w:rsidRPr="00C6596E">
        <w:rPr>
          <w:rFonts w:eastAsia="Times New Roman" w:cs="Calibri"/>
        </w:rPr>
        <w:t>04</w:t>
      </w:r>
      <w:r w:rsidR="005C56B6" w:rsidRPr="00C6596E">
        <w:rPr>
          <w:rFonts w:eastAsia="Times New Roman" w:cs="Calibri"/>
        </w:rPr>
        <w:t>73 92 93 69</w:t>
      </w:r>
      <w:r w:rsidRPr="00C6596E">
        <w:rPr>
          <w:rFonts w:eastAsia="Times New Roman" w:cs="Calibri"/>
        </w:rPr>
        <w:t xml:space="preserve"> </w:t>
      </w:r>
    </w:p>
    <w:p w14:paraId="436A5CDE" w14:textId="281BE0AC" w:rsidR="00C6596E" w:rsidRPr="00C6596E" w:rsidRDefault="00C6596E" w:rsidP="00C6596E">
      <w:pPr>
        <w:ind w:left="2127" w:firstLine="709"/>
        <w:rPr>
          <w:rFonts w:cs="Calibri"/>
          <w:color w:val="000000"/>
          <w:lang w:eastAsia="en-US"/>
        </w:rPr>
      </w:pPr>
      <w:r w:rsidRPr="00C6596E">
        <w:rPr>
          <w:rFonts w:eastAsia="Times New Roman" w:cs="Calibri"/>
        </w:rPr>
        <w:t>project</w:t>
      </w:r>
      <w:r>
        <w:rPr>
          <w:rFonts w:eastAsia="Times New Roman" w:cs="Calibri"/>
        </w:rPr>
        <w:t>leider</w:t>
      </w:r>
      <w:bookmarkEnd w:id="0"/>
      <w:r w:rsidRPr="00C6596E">
        <w:rPr>
          <w:rFonts w:cs="Calibri"/>
          <w:color w:val="000000"/>
          <w:lang w:eastAsia="en-US"/>
        </w:rPr>
        <w:br/>
      </w:r>
      <w:r w:rsidRPr="00C6596E">
        <w:rPr>
          <w:rFonts w:cs="Calibri"/>
          <w:color w:val="000000"/>
          <w:lang w:eastAsia="en-US"/>
        </w:rPr>
        <w:br/>
      </w:r>
    </w:p>
    <w:p w14:paraId="01366015" w14:textId="7C1BB06E" w:rsidR="00C6596E" w:rsidRPr="00E26440" w:rsidRDefault="00E26440" w:rsidP="00C6596E">
      <w:pPr>
        <w:pStyle w:val="Lijstalinea"/>
        <w:numPr>
          <w:ilvl w:val="0"/>
          <w:numId w:val="13"/>
        </w:numPr>
        <w:ind w:left="426" w:hanging="437"/>
        <w:rPr>
          <w:rFonts w:cs="Calibri"/>
          <w:color w:val="000000"/>
          <w:lang w:val="de-DE" w:eastAsia="en-US"/>
        </w:rPr>
      </w:pPr>
      <w:r w:rsidRPr="00E26440">
        <w:rPr>
          <w:rFonts w:cs="Calibri"/>
          <w:color w:val="000000"/>
          <w:lang w:val="de-DE" w:eastAsia="en-US"/>
        </w:rPr>
        <w:t xml:space="preserve">Erik </w:t>
      </w:r>
      <w:proofErr w:type="spellStart"/>
      <w:r w:rsidRPr="00E26440">
        <w:rPr>
          <w:rFonts w:cs="Calibri"/>
          <w:color w:val="000000"/>
          <w:lang w:val="de-DE" w:eastAsia="en-US"/>
        </w:rPr>
        <w:t>Ducastel</w:t>
      </w:r>
      <w:proofErr w:type="spellEnd"/>
      <w:r w:rsidR="00C6596E" w:rsidRPr="00E26440">
        <w:rPr>
          <w:rFonts w:cs="Calibri"/>
          <w:color w:val="000000"/>
          <w:lang w:val="de-DE" w:eastAsia="en-US"/>
        </w:rPr>
        <w:tab/>
      </w:r>
      <w:r w:rsidR="00C6596E" w:rsidRPr="00E26440">
        <w:rPr>
          <w:rFonts w:cs="Calibri"/>
          <w:color w:val="000000"/>
          <w:lang w:val="de-DE" w:eastAsia="en-US"/>
        </w:rPr>
        <w:tab/>
      </w:r>
      <w:r w:rsidR="00C6596E" w:rsidRPr="00E26440">
        <w:rPr>
          <w:rFonts w:cs="Calibri"/>
          <w:color w:val="000000"/>
          <w:lang w:val="de-DE" w:eastAsia="en-US"/>
        </w:rPr>
        <w:tab/>
      </w:r>
      <w:hyperlink r:id="rId13" w:history="1">
        <w:r w:rsidRPr="00267024">
          <w:rPr>
            <w:rStyle w:val="Hyperlink"/>
            <w:rFonts w:cs="Calibri"/>
            <w:lang w:val="de-DE" w:eastAsia="en-US"/>
          </w:rPr>
          <w:t>erik.ducastel@swecobelgium.be</w:t>
        </w:r>
      </w:hyperlink>
    </w:p>
    <w:p w14:paraId="40209AB7" w14:textId="05A78F60" w:rsidR="00C6596E" w:rsidRDefault="00C6596E" w:rsidP="00C6596E">
      <w:pPr>
        <w:pStyle w:val="Lijstalinea"/>
        <w:ind w:left="2553" w:firstLine="283"/>
        <w:rPr>
          <w:rFonts w:cs="Calibri"/>
          <w:color w:val="000000"/>
          <w:lang w:eastAsia="en-US"/>
        </w:rPr>
      </w:pPr>
      <w:r w:rsidRPr="00E26440">
        <w:rPr>
          <w:rFonts w:cs="Calibri"/>
          <w:color w:val="000000"/>
          <w:lang w:eastAsia="en-US"/>
        </w:rPr>
        <w:t>tel 0</w:t>
      </w:r>
      <w:r w:rsidRPr="00C6596E">
        <w:rPr>
          <w:rFonts w:cs="Calibri"/>
          <w:color w:val="000000"/>
          <w:lang w:eastAsia="en-US"/>
        </w:rPr>
        <w:t>47</w:t>
      </w:r>
      <w:r w:rsidR="00E26440">
        <w:rPr>
          <w:rFonts w:cs="Calibri"/>
          <w:color w:val="000000"/>
          <w:lang w:eastAsia="en-US"/>
        </w:rPr>
        <w:t>5</w:t>
      </w:r>
      <w:r w:rsidRPr="00C6596E">
        <w:rPr>
          <w:rFonts w:cs="Calibri"/>
          <w:color w:val="000000"/>
          <w:lang w:eastAsia="en-US"/>
        </w:rPr>
        <w:t xml:space="preserve"> </w:t>
      </w:r>
      <w:r w:rsidR="00E26440">
        <w:rPr>
          <w:rFonts w:cs="Calibri"/>
          <w:color w:val="000000"/>
          <w:lang w:eastAsia="en-US"/>
        </w:rPr>
        <w:t>80</w:t>
      </w:r>
      <w:r w:rsidRPr="00C6596E">
        <w:rPr>
          <w:rFonts w:cs="Calibri"/>
          <w:color w:val="000000"/>
          <w:lang w:eastAsia="en-US"/>
        </w:rPr>
        <w:t xml:space="preserve"> </w:t>
      </w:r>
      <w:r w:rsidR="00E26440">
        <w:rPr>
          <w:rFonts w:cs="Calibri"/>
          <w:color w:val="000000"/>
          <w:lang w:eastAsia="en-US"/>
        </w:rPr>
        <w:t>7</w:t>
      </w:r>
      <w:r w:rsidRPr="00C6596E">
        <w:rPr>
          <w:rFonts w:cs="Calibri"/>
          <w:color w:val="000000"/>
          <w:lang w:eastAsia="en-US"/>
        </w:rPr>
        <w:t xml:space="preserve">0 </w:t>
      </w:r>
      <w:r w:rsidR="00E26440">
        <w:rPr>
          <w:rFonts w:cs="Calibri"/>
          <w:color w:val="000000"/>
          <w:lang w:eastAsia="en-US"/>
        </w:rPr>
        <w:t>58</w:t>
      </w:r>
      <w:r w:rsidRPr="00C6596E">
        <w:rPr>
          <w:rFonts w:cs="Calibri"/>
          <w:color w:val="000000"/>
          <w:lang w:eastAsia="en-US"/>
        </w:rPr>
        <w:t xml:space="preserve"> </w:t>
      </w:r>
    </w:p>
    <w:p w14:paraId="2C3C90E9" w14:textId="3F4B0A02" w:rsidR="00C6596E" w:rsidRPr="00E26440" w:rsidRDefault="00C6596E" w:rsidP="00C6596E">
      <w:pPr>
        <w:pStyle w:val="Lijstalinea"/>
        <w:ind w:left="2553" w:firstLine="283"/>
        <w:rPr>
          <w:rFonts w:cs="Calibri"/>
          <w:color w:val="000000"/>
          <w:lang w:eastAsia="en-US"/>
        </w:rPr>
      </w:pPr>
      <w:r>
        <w:rPr>
          <w:rFonts w:cs="Calibri"/>
          <w:color w:val="000000"/>
          <w:lang w:eastAsia="en-US"/>
        </w:rPr>
        <w:t>vervangend projectleider</w:t>
      </w:r>
    </w:p>
    <w:p w14:paraId="0C004DBE" w14:textId="77777777" w:rsidR="00250975" w:rsidRDefault="00250975">
      <w:pPr>
        <w:rPr>
          <w:rFonts w:eastAsiaTheme="majorEastAsia" w:cstheme="majorBidi"/>
          <w:bCs/>
          <w:caps/>
          <w:color w:val="282828" w:themeColor="text1"/>
          <w:sz w:val="32"/>
          <w:szCs w:val="32"/>
          <w:u w:val="dotted"/>
          <w:lang w:eastAsia="en-US"/>
        </w:rPr>
      </w:pPr>
      <w:r>
        <w:br w:type="page"/>
      </w:r>
    </w:p>
    <w:p w14:paraId="7F0D4B7B" w14:textId="4AEAC9B1" w:rsidR="00CA426F" w:rsidRDefault="00CA426F" w:rsidP="0079290C">
      <w:pPr>
        <w:pStyle w:val="Kop2"/>
        <w:numPr>
          <w:ilvl w:val="0"/>
          <w:numId w:val="0"/>
        </w:numPr>
      </w:pPr>
      <w:r>
        <w:lastRenderedPageBreak/>
        <w:t>Gegevens opdrachtgeve</w:t>
      </w:r>
      <w:r w:rsidR="00EE36BB">
        <w:t>R</w:t>
      </w:r>
    </w:p>
    <w:p w14:paraId="3C15A738" w14:textId="77777777" w:rsidR="00CA426F" w:rsidRDefault="00CA426F" w:rsidP="00804CD6">
      <w:pPr>
        <w:pStyle w:val="Lijstopsomteken"/>
      </w:pPr>
    </w:p>
    <w:tbl>
      <w:tblPr>
        <w:tblStyle w:val="Tabelraster"/>
        <w:tblW w:w="0" w:type="auto"/>
        <w:tblLook w:val="04A0" w:firstRow="1" w:lastRow="0" w:firstColumn="1" w:lastColumn="0" w:noHBand="0" w:noVBand="1"/>
      </w:tblPr>
      <w:tblGrid>
        <w:gridCol w:w="4390"/>
        <w:gridCol w:w="4670"/>
      </w:tblGrid>
      <w:tr w:rsidR="00CA426F" w14:paraId="158B5A97" w14:textId="77777777" w:rsidTr="00D40F57">
        <w:trPr>
          <w:trHeight w:val="1417"/>
        </w:trPr>
        <w:tc>
          <w:tcPr>
            <w:tcW w:w="4390" w:type="dxa"/>
          </w:tcPr>
          <w:p w14:paraId="25BCDACC" w14:textId="77777777" w:rsidR="00CA426F" w:rsidRPr="00703992" w:rsidRDefault="00CA426F" w:rsidP="00804CD6">
            <w:pPr>
              <w:pStyle w:val="Lijstopsomteken"/>
              <w:rPr>
                <w:rStyle w:val="vet"/>
                <w:rFonts w:eastAsiaTheme="minorHAnsi"/>
                <w:u w:val="single"/>
              </w:rPr>
            </w:pPr>
            <w:r w:rsidRPr="00703992">
              <w:rPr>
                <w:rStyle w:val="vet"/>
                <w:rFonts w:eastAsiaTheme="minorHAnsi"/>
                <w:u w:val="single"/>
              </w:rPr>
              <w:t xml:space="preserve">Naam en adres </w:t>
            </w:r>
          </w:p>
          <w:p w14:paraId="59229A93" w14:textId="77777777" w:rsidR="00CA426F" w:rsidRPr="00703992" w:rsidRDefault="00CA426F" w:rsidP="00804CD6">
            <w:pPr>
              <w:pStyle w:val="Lijstopsomteken"/>
            </w:pPr>
            <w:r w:rsidRPr="00703992">
              <w:t>(inclusief straat + nummer, postcode en gemeente)</w:t>
            </w:r>
          </w:p>
        </w:tc>
        <w:tc>
          <w:tcPr>
            <w:tcW w:w="4670" w:type="dxa"/>
          </w:tcPr>
          <w:p w14:paraId="1F90EAC5" w14:textId="77777777" w:rsidR="00CA426F" w:rsidRDefault="00CA426F" w:rsidP="00804CD6">
            <w:pPr>
              <w:pStyle w:val="Lijstopsomteken"/>
            </w:pPr>
          </w:p>
        </w:tc>
      </w:tr>
      <w:tr w:rsidR="00CA426F" w14:paraId="11231E07" w14:textId="77777777" w:rsidTr="00D40F57">
        <w:trPr>
          <w:trHeight w:val="1417"/>
        </w:trPr>
        <w:tc>
          <w:tcPr>
            <w:tcW w:w="4390" w:type="dxa"/>
          </w:tcPr>
          <w:p w14:paraId="1E1F1039" w14:textId="77777777" w:rsidR="00EC4D6A" w:rsidRPr="00703992" w:rsidRDefault="00CA426F" w:rsidP="00804CD6">
            <w:pPr>
              <w:pStyle w:val="Lijstopsomteken"/>
              <w:rPr>
                <w:rStyle w:val="vet"/>
                <w:rFonts w:eastAsiaTheme="minorHAnsi"/>
                <w:u w:val="single"/>
              </w:rPr>
            </w:pPr>
            <w:r w:rsidRPr="00703992">
              <w:rPr>
                <w:rStyle w:val="vet"/>
                <w:rFonts w:eastAsiaTheme="minorHAnsi"/>
                <w:u w:val="single"/>
              </w:rPr>
              <w:t xml:space="preserve">Verantwoordelijke </w:t>
            </w:r>
            <w:proofErr w:type="spellStart"/>
            <w:r w:rsidRPr="00703992">
              <w:rPr>
                <w:rStyle w:val="vet"/>
                <w:rFonts w:eastAsiaTheme="minorHAnsi"/>
                <w:u w:val="single"/>
              </w:rPr>
              <w:t>opdrachtgevende</w:t>
            </w:r>
            <w:proofErr w:type="spellEnd"/>
            <w:r w:rsidRPr="00703992">
              <w:rPr>
                <w:rStyle w:val="vet"/>
                <w:rFonts w:eastAsiaTheme="minorHAnsi"/>
                <w:u w:val="single"/>
              </w:rPr>
              <w:t xml:space="preserve"> overheid </w:t>
            </w:r>
          </w:p>
          <w:p w14:paraId="28BE2B7B" w14:textId="77777777" w:rsidR="00CA426F" w:rsidRPr="00EC4D6A" w:rsidRDefault="00CA426F" w:rsidP="00804CD6">
            <w:pPr>
              <w:pStyle w:val="Lijstopsomteken"/>
            </w:pPr>
            <w:r w:rsidRPr="00EC4D6A">
              <w:t>(Naam, e-mail, telefoon)</w:t>
            </w:r>
          </w:p>
        </w:tc>
        <w:tc>
          <w:tcPr>
            <w:tcW w:w="4670" w:type="dxa"/>
          </w:tcPr>
          <w:p w14:paraId="2296E02F" w14:textId="77777777" w:rsidR="00CA426F" w:rsidRDefault="00CA426F" w:rsidP="00804CD6">
            <w:pPr>
              <w:pStyle w:val="Lijstopsomteken"/>
            </w:pPr>
          </w:p>
        </w:tc>
      </w:tr>
      <w:tr w:rsidR="00CA426F" w14:paraId="6105173A" w14:textId="77777777" w:rsidTr="00D40F57">
        <w:trPr>
          <w:trHeight w:val="1417"/>
        </w:trPr>
        <w:tc>
          <w:tcPr>
            <w:tcW w:w="4390" w:type="dxa"/>
          </w:tcPr>
          <w:p w14:paraId="0B43B9CE" w14:textId="77777777" w:rsidR="00CA426F" w:rsidRPr="00703992" w:rsidRDefault="00CA426F" w:rsidP="00804CD6">
            <w:pPr>
              <w:pStyle w:val="Lijstopsomteken"/>
              <w:rPr>
                <w:rStyle w:val="vet"/>
                <w:rFonts w:eastAsiaTheme="minorHAnsi"/>
                <w:u w:val="single"/>
              </w:rPr>
            </w:pPr>
            <w:r w:rsidRPr="00703992">
              <w:rPr>
                <w:rStyle w:val="vet"/>
                <w:rFonts w:eastAsiaTheme="minorHAnsi"/>
                <w:u w:val="single"/>
              </w:rPr>
              <w:t xml:space="preserve">Contactpersoon </w:t>
            </w:r>
            <w:proofErr w:type="spellStart"/>
            <w:r w:rsidRPr="00703992">
              <w:rPr>
                <w:rStyle w:val="vet"/>
                <w:rFonts w:eastAsiaTheme="minorHAnsi"/>
                <w:u w:val="single"/>
              </w:rPr>
              <w:t>opdrachtgevende</w:t>
            </w:r>
            <w:proofErr w:type="spellEnd"/>
            <w:r w:rsidRPr="00703992">
              <w:rPr>
                <w:rStyle w:val="vet"/>
                <w:rFonts w:eastAsiaTheme="minorHAnsi"/>
                <w:u w:val="single"/>
              </w:rPr>
              <w:t xml:space="preserve"> overheid</w:t>
            </w:r>
          </w:p>
          <w:p w14:paraId="403BBD59" w14:textId="77777777" w:rsidR="00CA426F" w:rsidRDefault="00CA426F" w:rsidP="00804CD6">
            <w:pPr>
              <w:pStyle w:val="Lijstopsomteken"/>
            </w:pPr>
            <w:r>
              <w:t>(Naam, e-ma</w:t>
            </w:r>
            <w:r w:rsidR="00D40F57">
              <w:t>i</w:t>
            </w:r>
            <w:r>
              <w:t>l, telefoon)</w:t>
            </w:r>
          </w:p>
        </w:tc>
        <w:tc>
          <w:tcPr>
            <w:tcW w:w="4670" w:type="dxa"/>
          </w:tcPr>
          <w:p w14:paraId="4EDBCAEF" w14:textId="77777777" w:rsidR="00CA426F" w:rsidRDefault="00CA426F" w:rsidP="00804CD6">
            <w:pPr>
              <w:pStyle w:val="Lijstopsomteken"/>
            </w:pPr>
          </w:p>
        </w:tc>
      </w:tr>
      <w:tr w:rsidR="00804CD6" w14:paraId="758C2896" w14:textId="77777777" w:rsidTr="00D40F57">
        <w:trPr>
          <w:trHeight w:val="1417"/>
        </w:trPr>
        <w:tc>
          <w:tcPr>
            <w:tcW w:w="4390" w:type="dxa"/>
          </w:tcPr>
          <w:p w14:paraId="3FBB79E5" w14:textId="77777777" w:rsidR="00804CD6" w:rsidRDefault="00804CD6" w:rsidP="00804CD6">
            <w:pPr>
              <w:pStyle w:val="Lijstopsomteken"/>
              <w:rPr>
                <w:rStyle w:val="vet"/>
                <w:rFonts w:eastAsiaTheme="minorHAnsi"/>
                <w:u w:val="single"/>
              </w:rPr>
            </w:pPr>
            <w:r>
              <w:rPr>
                <w:rStyle w:val="vet"/>
                <w:rFonts w:eastAsiaTheme="minorHAnsi"/>
                <w:u w:val="single"/>
              </w:rPr>
              <w:t xml:space="preserve">Leidend ambtenaar </w:t>
            </w:r>
            <w:proofErr w:type="spellStart"/>
            <w:r>
              <w:rPr>
                <w:rStyle w:val="vet"/>
                <w:rFonts w:eastAsiaTheme="minorHAnsi"/>
                <w:u w:val="single"/>
              </w:rPr>
              <w:t>opdrachtgevende</w:t>
            </w:r>
            <w:proofErr w:type="spellEnd"/>
            <w:r>
              <w:rPr>
                <w:rStyle w:val="vet"/>
                <w:rFonts w:eastAsiaTheme="minorHAnsi"/>
                <w:u w:val="single"/>
              </w:rPr>
              <w:t xml:space="preserve"> overheid</w:t>
            </w:r>
          </w:p>
          <w:p w14:paraId="47240983" w14:textId="08C56579" w:rsidR="00804CD6" w:rsidRPr="00804CD6" w:rsidRDefault="00804CD6" w:rsidP="00804CD6">
            <w:pPr>
              <w:pStyle w:val="Lijstopsomteken"/>
              <w:rPr>
                <w:rStyle w:val="vet"/>
                <w:rFonts w:eastAsiaTheme="minorHAnsi"/>
                <w:b w:val="0"/>
                <w:bCs w:val="0"/>
                <w:u w:val="single"/>
              </w:rPr>
            </w:pPr>
            <w:r w:rsidRPr="00804CD6">
              <w:rPr>
                <w:rStyle w:val="vet"/>
                <w:rFonts w:eastAsiaTheme="minorHAnsi"/>
                <w:b w:val="0"/>
                <w:bCs w:val="0"/>
                <w:u w:val="single"/>
              </w:rPr>
              <w:t>(</w:t>
            </w:r>
            <w:r>
              <w:rPr>
                <w:rStyle w:val="vet"/>
                <w:rFonts w:eastAsiaTheme="minorHAnsi"/>
                <w:b w:val="0"/>
                <w:bCs w:val="0"/>
              </w:rPr>
              <w:t>N</w:t>
            </w:r>
            <w:r w:rsidRPr="00804CD6">
              <w:rPr>
                <w:rStyle w:val="vet"/>
                <w:rFonts w:eastAsiaTheme="minorHAnsi"/>
                <w:b w:val="0"/>
                <w:bCs w:val="0"/>
                <w:u w:val="single"/>
              </w:rPr>
              <w:t>aam, e-mail, telefoon)</w:t>
            </w:r>
          </w:p>
        </w:tc>
        <w:tc>
          <w:tcPr>
            <w:tcW w:w="4670" w:type="dxa"/>
          </w:tcPr>
          <w:p w14:paraId="4C8DC35A" w14:textId="77777777" w:rsidR="00804CD6" w:rsidRDefault="00804CD6" w:rsidP="00804CD6">
            <w:pPr>
              <w:pStyle w:val="Lijstopsomteken"/>
            </w:pPr>
          </w:p>
        </w:tc>
      </w:tr>
    </w:tbl>
    <w:p w14:paraId="1B58F533" w14:textId="77777777" w:rsidR="00CA426F" w:rsidRDefault="00C456A0" w:rsidP="0079290C">
      <w:pPr>
        <w:pStyle w:val="Kop2"/>
        <w:numPr>
          <w:ilvl w:val="0"/>
          <w:numId w:val="0"/>
        </w:numPr>
      </w:pPr>
      <w:r>
        <w:t>Informatie over de locatie</w:t>
      </w:r>
    </w:p>
    <w:p w14:paraId="3EC352EF" w14:textId="77777777" w:rsidR="00C456A0" w:rsidRPr="00C456A0" w:rsidRDefault="00676AFC" w:rsidP="00B02EEA">
      <w:pPr>
        <w:pStyle w:val="Lijstopsomteken2"/>
      </w:pPr>
      <w:r>
        <w:t>S</w:t>
      </w:r>
      <w:r w:rsidR="00C456A0" w:rsidRPr="00C456A0">
        <w:t>traat en huisnummer:</w:t>
      </w:r>
    </w:p>
    <w:p w14:paraId="66517782" w14:textId="77777777" w:rsidR="00C456A0" w:rsidRPr="00C456A0" w:rsidRDefault="00676AFC" w:rsidP="00B02EEA">
      <w:pPr>
        <w:pStyle w:val="Lijstopsomteken2"/>
      </w:pPr>
      <w:r>
        <w:t>P</w:t>
      </w:r>
      <w:r w:rsidR="00C456A0" w:rsidRPr="00C456A0">
        <w:t>ostnummer en gemeente:</w:t>
      </w:r>
    </w:p>
    <w:p w14:paraId="5E62AA84" w14:textId="77777777" w:rsidR="00C456A0" w:rsidRDefault="00676AFC" w:rsidP="00B02EEA">
      <w:pPr>
        <w:pStyle w:val="Lijstopsomteken2"/>
      </w:pPr>
      <w:r>
        <w:t>K</w:t>
      </w:r>
      <w:r w:rsidR="00C456A0" w:rsidRPr="00C456A0">
        <w:t>adastrale gegevens:</w:t>
      </w:r>
    </w:p>
    <w:p w14:paraId="0A346033" w14:textId="77777777" w:rsidR="00C456A0" w:rsidRDefault="00C456A0" w:rsidP="00804CD6">
      <w:pPr>
        <w:pStyle w:val="Lijstopsomteken"/>
      </w:pPr>
    </w:p>
    <w:tbl>
      <w:tblPr>
        <w:tblStyle w:val="Tabelraster"/>
        <w:tblW w:w="0" w:type="auto"/>
        <w:tblLook w:val="04A0" w:firstRow="1" w:lastRow="0" w:firstColumn="1" w:lastColumn="0" w:noHBand="0" w:noVBand="1"/>
      </w:tblPr>
      <w:tblGrid>
        <w:gridCol w:w="2405"/>
        <w:gridCol w:w="2410"/>
        <w:gridCol w:w="1559"/>
        <w:gridCol w:w="992"/>
        <w:gridCol w:w="1694"/>
      </w:tblGrid>
      <w:tr w:rsidR="00C456A0" w14:paraId="4498AFA8" w14:textId="77777777" w:rsidTr="00AB29DA">
        <w:trPr>
          <w:trHeight w:val="567"/>
        </w:trPr>
        <w:tc>
          <w:tcPr>
            <w:tcW w:w="2405" w:type="dxa"/>
            <w:shd w:val="clear" w:color="auto" w:fill="282828" w:themeFill="text1"/>
            <w:vAlign w:val="center"/>
          </w:tcPr>
          <w:p w14:paraId="6B7B0341" w14:textId="2286FC3F" w:rsidR="00317144" w:rsidRPr="00804CD6" w:rsidRDefault="00C456A0" w:rsidP="00804CD6">
            <w:pPr>
              <w:pStyle w:val="Lijstopsomteken"/>
              <w:rPr>
                <w:color w:val="EDEDED" w:themeColor="background1"/>
              </w:rPr>
            </w:pPr>
            <w:r w:rsidRPr="00804CD6">
              <w:rPr>
                <w:color w:val="EDEDED" w:themeColor="background1"/>
              </w:rPr>
              <w:t>Straat en</w:t>
            </w:r>
          </w:p>
          <w:p w14:paraId="165B3AA1" w14:textId="3F1C035E" w:rsidR="00C456A0" w:rsidRPr="00804CD6" w:rsidRDefault="00317144" w:rsidP="00804CD6">
            <w:pPr>
              <w:pStyle w:val="Lijstopsomteken"/>
              <w:rPr>
                <w:color w:val="EDEDED" w:themeColor="background1"/>
              </w:rPr>
            </w:pPr>
            <w:r w:rsidRPr="00804CD6">
              <w:rPr>
                <w:color w:val="EDEDED" w:themeColor="background1"/>
              </w:rPr>
              <w:t>Adresn</w:t>
            </w:r>
            <w:r w:rsidR="00C456A0" w:rsidRPr="00804CD6">
              <w:rPr>
                <w:color w:val="EDEDED" w:themeColor="background1"/>
              </w:rPr>
              <w:t>ummer</w:t>
            </w:r>
          </w:p>
        </w:tc>
        <w:tc>
          <w:tcPr>
            <w:tcW w:w="2410" w:type="dxa"/>
            <w:shd w:val="clear" w:color="auto" w:fill="282828" w:themeFill="text1"/>
            <w:vAlign w:val="center"/>
          </w:tcPr>
          <w:p w14:paraId="44E4EB82" w14:textId="77777777" w:rsidR="00C456A0" w:rsidRPr="00804CD6" w:rsidRDefault="00C456A0" w:rsidP="00804CD6">
            <w:pPr>
              <w:pStyle w:val="Lijstopsomteken"/>
              <w:rPr>
                <w:color w:val="EDEDED" w:themeColor="background1"/>
              </w:rPr>
            </w:pPr>
            <w:r w:rsidRPr="00804CD6">
              <w:rPr>
                <w:color w:val="EDEDED" w:themeColor="background1"/>
              </w:rPr>
              <w:t>Gemeente en afdeling</w:t>
            </w:r>
          </w:p>
        </w:tc>
        <w:tc>
          <w:tcPr>
            <w:tcW w:w="1559" w:type="dxa"/>
            <w:shd w:val="clear" w:color="auto" w:fill="282828" w:themeFill="text1"/>
            <w:vAlign w:val="center"/>
          </w:tcPr>
          <w:p w14:paraId="1D2BBCD6" w14:textId="77777777" w:rsidR="00C456A0" w:rsidRPr="00804CD6" w:rsidRDefault="00C456A0" w:rsidP="00804CD6">
            <w:pPr>
              <w:pStyle w:val="Lijstopsomteken"/>
              <w:rPr>
                <w:color w:val="EDEDED" w:themeColor="background1"/>
              </w:rPr>
            </w:pPr>
            <w:r w:rsidRPr="00804CD6">
              <w:rPr>
                <w:color w:val="EDEDED" w:themeColor="background1"/>
              </w:rPr>
              <w:t>Afdeling</w:t>
            </w:r>
          </w:p>
        </w:tc>
        <w:tc>
          <w:tcPr>
            <w:tcW w:w="992" w:type="dxa"/>
            <w:shd w:val="clear" w:color="auto" w:fill="282828" w:themeFill="text1"/>
            <w:vAlign w:val="center"/>
          </w:tcPr>
          <w:p w14:paraId="31F812B8" w14:textId="77777777" w:rsidR="00C456A0" w:rsidRPr="00804CD6" w:rsidRDefault="00C456A0" w:rsidP="00804CD6">
            <w:pPr>
              <w:pStyle w:val="Lijstopsomteken"/>
              <w:rPr>
                <w:color w:val="EDEDED" w:themeColor="background1"/>
              </w:rPr>
            </w:pPr>
            <w:r w:rsidRPr="00804CD6">
              <w:rPr>
                <w:color w:val="EDEDED" w:themeColor="background1"/>
              </w:rPr>
              <w:t>Sectie</w:t>
            </w:r>
          </w:p>
        </w:tc>
        <w:tc>
          <w:tcPr>
            <w:tcW w:w="1694" w:type="dxa"/>
            <w:shd w:val="clear" w:color="auto" w:fill="282828" w:themeFill="text1"/>
            <w:vAlign w:val="center"/>
          </w:tcPr>
          <w:p w14:paraId="14F2E06F" w14:textId="77777777" w:rsidR="00C456A0" w:rsidRPr="00804CD6" w:rsidRDefault="00C456A0" w:rsidP="00804CD6">
            <w:pPr>
              <w:pStyle w:val="Lijstopsomteken"/>
              <w:rPr>
                <w:color w:val="EDEDED" w:themeColor="background1"/>
              </w:rPr>
            </w:pPr>
            <w:r w:rsidRPr="00804CD6">
              <w:rPr>
                <w:color w:val="EDEDED" w:themeColor="background1"/>
              </w:rPr>
              <w:t>Perceelnummer</w:t>
            </w:r>
          </w:p>
        </w:tc>
      </w:tr>
      <w:tr w:rsidR="00C456A0" w14:paraId="554ECC99" w14:textId="77777777" w:rsidTr="00AB29DA">
        <w:trPr>
          <w:trHeight w:val="567"/>
        </w:trPr>
        <w:tc>
          <w:tcPr>
            <w:tcW w:w="2405" w:type="dxa"/>
            <w:vAlign w:val="center"/>
          </w:tcPr>
          <w:p w14:paraId="309795C0" w14:textId="77777777" w:rsidR="00C456A0" w:rsidRDefault="00C456A0" w:rsidP="00804CD6">
            <w:pPr>
              <w:pStyle w:val="Lijstopsomteken"/>
            </w:pPr>
            <w:r>
              <w:t>Bv. Stationsstraat 110</w:t>
            </w:r>
          </w:p>
        </w:tc>
        <w:tc>
          <w:tcPr>
            <w:tcW w:w="2410" w:type="dxa"/>
            <w:vAlign w:val="center"/>
          </w:tcPr>
          <w:p w14:paraId="4258B8CC" w14:textId="77777777" w:rsidR="00C456A0" w:rsidRDefault="00C456A0" w:rsidP="00804CD6">
            <w:pPr>
              <w:pStyle w:val="Lijstopsomteken"/>
            </w:pPr>
            <w:r>
              <w:t>Mechelen 1 afd.</w:t>
            </w:r>
          </w:p>
        </w:tc>
        <w:tc>
          <w:tcPr>
            <w:tcW w:w="1559" w:type="dxa"/>
            <w:vAlign w:val="center"/>
          </w:tcPr>
          <w:p w14:paraId="60B63FFA" w14:textId="77777777" w:rsidR="00C456A0" w:rsidRDefault="00C456A0" w:rsidP="00804CD6">
            <w:pPr>
              <w:pStyle w:val="Lijstopsomteken"/>
            </w:pPr>
            <w:r>
              <w:t>12025</w:t>
            </w:r>
          </w:p>
        </w:tc>
        <w:tc>
          <w:tcPr>
            <w:tcW w:w="992" w:type="dxa"/>
            <w:vAlign w:val="center"/>
          </w:tcPr>
          <w:p w14:paraId="4AC139CE" w14:textId="77777777" w:rsidR="00C456A0" w:rsidRDefault="00C456A0" w:rsidP="00804CD6">
            <w:pPr>
              <w:pStyle w:val="Lijstopsomteken"/>
            </w:pPr>
            <w:r>
              <w:t>A</w:t>
            </w:r>
          </w:p>
        </w:tc>
        <w:tc>
          <w:tcPr>
            <w:tcW w:w="1694" w:type="dxa"/>
            <w:vAlign w:val="center"/>
          </w:tcPr>
          <w:p w14:paraId="71D36175" w14:textId="77777777" w:rsidR="00C456A0" w:rsidRDefault="00C456A0" w:rsidP="00804CD6">
            <w:pPr>
              <w:pStyle w:val="Lijstopsomteken"/>
            </w:pPr>
            <w:r>
              <w:t>508 / 02 A 21</w:t>
            </w:r>
          </w:p>
        </w:tc>
      </w:tr>
      <w:tr w:rsidR="00C456A0" w14:paraId="780BB809" w14:textId="77777777" w:rsidTr="00AB29DA">
        <w:trPr>
          <w:trHeight w:val="567"/>
        </w:trPr>
        <w:tc>
          <w:tcPr>
            <w:tcW w:w="2405" w:type="dxa"/>
            <w:vAlign w:val="center"/>
          </w:tcPr>
          <w:p w14:paraId="4B0BF69A" w14:textId="77777777" w:rsidR="00C456A0" w:rsidRDefault="00C456A0" w:rsidP="00804CD6">
            <w:pPr>
              <w:pStyle w:val="Lijstopsomteken"/>
            </w:pPr>
          </w:p>
        </w:tc>
        <w:tc>
          <w:tcPr>
            <w:tcW w:w="2410" w:type="dxa"/>
            <w:vAlign w:val="center"/>
          </w:tcPr>
          <w:p w14:paraId="250056CD" w14:textId="77777777" w:rsidR="00C456A0" w:rsidRDefault="00C456A0" w:rsidP="00804CD6">
            <w:pPr>
              <w:pStyle w:val="Lijstopsomteken"/>
            </w:pPr>
          </w:p>
        </w:tc>
        <w:tc>
          <w:tcPr>
            <w:tcW w:w="1559" w:type="dxa"/>
            <w:vAlign w:val="center"/>
          </w:tcPr>
          <w:p w14:paraId="190EBCAF" w14:textId="77777777" w:rsidR="00C456A0" w:rsidRDefault="00C456A0" w:rsidP="00804CD6">
            <w:pPr>
              <w:pStyle w:val="Lijstopsomteken"/>
            </w:pPr>
          </w:p>
        </w:tc>
        <w:tc>
          <w:tcPr>
            <w:tcW w:w="992" w:type="dxa"/>
            <w:vAlign w:val="center"/>
          </w:tcPr>
          <w:p w14:paraId="6569409E" w14:textId="77777777" w:rsidR="00C456A0" w:rsidRDefault="00C456A0" w:rsidP="00804CD6">
            <w:pPr>
              <w:pStyle w:val="Lijstopsomteken"/>
            </w:pPr>
          </w:p>
        </w:tc>
        <w:tc>
          <w:tcPr>
            <w:tcW w:w="1694" w:type="dxa"/>
            <w:vAlign w:val="center"/>
          </w:tcPr>
          <w:p w14:paraId="11E0CC56" w14:textId="77777777" w:rsidR="00C456A0" w:rsidRDefault="00C456A0" w:rsidP="00804CD6">
            <w:pPr>
              <w:pStyle w:val="Lijstopsomteken"/>
            </w:pPr>
          </w:p>
        </w:tc>
      </w:tr>
      <w:tr w:rsidR="00C456A0" w14:paraId="0C736EC2" w14:textId="77777777" w:rsidTr="00AB29DA">
        <w:trPr>
          <w:trHeight w:val="567"/>
        </w:trPr>
        <w:tc>
          <w:tcPr>
            <w:tcW w:w="2405" w:type="dxa"/>
            <w:vAlign w:val="center"/>
          </w:tcPr>
          <w:p w14:paraId="74A02555" w14:textId="77777777" w:rsidR="00C456A0" w:rsidRDefault="00C456A0" w:rsidP="00804CD6">
            <w:pPr>
              <w:pStyle w:val="Lijstopsomteken"/>
            </w:pPr>
          </w:p>
        </w:tc>
        <w:tc>
          <w:tcPr>
            <w:tcW w:w="2410" w:type="dxa"/>
            <w:vAlign w:val="center"/>
          </w:tcPr>
          <w:p w14:paraId="3EC515A8" w14:textId="77777777" w:rsidR="00C456A0" w:rsidRDefault="00C456A0" w:rsidP="00804CD6">
            <w:pPr>
              <w:pStyle w:val="Lijstopsomteken"/>
            </w:pPr>
          </w:p>
        </w:tc>
        <w:tc>
          <w:tcPr>
            <w:tcW w:w="1559" w:type="dxa"/>
            <w:vAlign w:val="center"/>
          </w:tcPr>
          <w:p w14:paraId="29DC978A" w14:textId="77777777" w:rsidR="00C456A0" w:rsidRDefault="00C456A0" w:rsidP="00804CD6">
            <w:pPr>
              <w:pStyle w:val="Lijstopsomteken"/>
            </w:pPr>
          </w:p>
        </w:tc>
        <w:tc>
          <w:tcPr>
            <w:tcW w:w="992" w:type="dxa"/>
            <w:vAlign w:val="center"/>
          </w:tcPr>
          <w:p w14:paraId="0EAE43E1" w14:textId="77777777" w:rsidR="00C456A0" w:rsidRDefault="00C456A0" w:rsidP="00804CD6">
            <w:pPr>
              <w:pStyle w:val="Lijstopsomteken"/>
            </w:pPr>
          </w:p>
        </w:tc>
        <w:tc>
          <w:tcPr>
            <w:tcW w:w="1694" w:type="dxa"/>
            <w:vAlign w:val="center"/>
          </w:tcPr>
          <w:p w14:paraId="4E6ED1CC" w14:textId="77777777" w:rsidR="00C456A0" w:rsidRDefault="00C456A0" w:rsidP="00804CD6">
            <w:pPr>
              <w:pStyle w:val="Lijstopsomteken"/>
            </w:pPr>
          </w:p>
        </w:tc>
      </w:tr>
    </w:tbl>
    <w:p w14:paraId="436CAE51" w14:textId="77777777" w:rsidR="00C456A0" w:rsidRDefault="00C456A0" w:rsidP="00804CD6">
      <w:pPr>
        <w:pStyle w:val="Lijstopsomteken"/>
      </w:pPr>
    </w:p>
    <w:p w14:paraId="3B6828DA" w14:textId="77777777" w:rsidR="00C456A0" w:rsidRPr="00804CD6" w:rsidRDefault="00C456A0" w:rsidP="00804CD6">
      <w:pPr>
        <w:pStyle w:val="Lijstopsomteken"/>
      </w:pPr>
      <w:r w:rsidRPr="00804CD6">
        <w:t>Als de aanvraag betrekking heeft op een deel van een kadastraal perceel of op een grond zonder kadastraal perceelnummer (bv. spoorweg of straat), voegt u zeker een kadastraal plan bij dit formulier, waarop u het deel van het kadastraal perceel aangeeft.</w:t>
      </w:r>
    </w:p>
    <w:p w14:paraId="25F3FB5A" w14:textId="77777777" w:rsidR="00AB29DA" w:rsidRDefault="00AB29DA">
      <w:pPr>
        <w:rPr>
          <w:rFonts w:eastAsiaTheme="majorEastAsia" w:cstheme="majorBidi"/>
          <w:bCs/>
          <w:caps/>
          <w:color w:val="282828" w:themeColor="text1"/>
          <w:sz w:val="32"/>
          <w:szCs w:val="32"/>
          <w:u w:val="dotted"/>
          <w:lang w:eastAsia="en-US"/>
        </w:rPr>
      </w:pPr>
      <w:r>
        <w:br w:type="page"/>
      </w:r>
    </w:p>
    <w:p w14:paraId="1BFE8277" w14:textId="77777777" w:rsidR="00C456A0" w:rsidRDefault="00C456A0" w:rsidP="0079290C">
      <w:pPr>
        <w:pStyle w:val="Kop2"/>
        <w:numPr>
          <w:ilvl w:val="0"/>
          <w:numId w:val="0"/>
        </w:numPr>
      </w:pPr>
      <w:r>
        <w:lastRenderedPageBreak/>
        <w:t>Opdracht</w:t>
      </w:r>
    </w:p>
    <w:p w14:paraId="0DDFCFBF" w14:textId="77777777" w:rsidR="00C456A0" w:rsidRPr="00C456A0" w:rsidRDefault="00C456A0" w:rsidP="00804CD6">
      <w:pPr>
        <w:pStyle w:val="Lijstopsomteken"/>
      </w:pPr>
      <w:r w:rsidRPr="00C456A0">
        <w:t>Wij verzoeken u om een onderzoeksvoorstel met bijhorende meetstaat op te maken voor volgende opdracht:</w:t>
      </w:r>
    </w:p>
    <w:p w14:paraId="50AE9D97" w14:textId="77777777" w:rsidR="00F356B6" w:rsidRPr="00891756" w:rsidRDefault="00F356B6" w:rsidP="00B02EEA">
      <w:pPr>
        <w:pStyle w:val="Lijstopsomteken2"/>
        <w:rPr>
          <w:highlight w:val="yellow"/>
        </w:rPr>
      </w:pPr>
      <w:r w:rsidRPr="00C456A0">
        <w:rPr>
          <w:highlight w:val="yellow"/>
        </w:rPr>
        <w:t>de uitvoering van een oriënterend bodemonderzoek;</w:t>
      </w:r>
    </w:p>
    <w:p w14:paraId="55E07EC0" w14:textId="77777777" w:rsidR="00F356B6" w:rsidRPr="00891756" w:rsidRDefault="00F356B6" w:rsidP="00B02EEA">
      <w:pPr>
        <w:pStyle w:val="Lijstopsomteken2"/>
        <w:rPr>
          <w:highlight w:val="yellow"/>
        </w:rPr>
      </w:pPr>
      <w:r w:rsidRPr="00C456A0">
        <w:rPr>
          <w:highlight w:val="yellow"/>
        </w:rPr>
        <w:t>de uitvoering van een oriënterend en beschrijvend bodemonderzoek</w:t>
      </w:r>
      <w:r>
        <w:rPr>
          <w:highlight w:val="yellow"/>
        </w:rPr>
        <w:t>;</w:t>
      </w:r>
    </w:p>
    <w:p w14:paraId="206B5DE0" w14:textId="77777777" w:rsidR="00F356B6" w:rsidRDefault="00F356B6" w:rsidP="00B02EEA">
      <w:pPr>
        <w:pStyle w:val="Lijstopsomteken2"/>
        <w:rPr>
          <w:highlight w:val="yellow"/>
        </w:rPr>
      </w:pPr>
      <w:r w:rsidRPr="00C456A0">
        <w:rPr>
          <w:highlight w:val="yellow"/>
        </w:rPr>
        <w:t>de uitvoering van een beschrijvend bodemonderzoek</w:t>
      </w:r>
      <w:r>
        <w:rPr>
          <w:highlight w:val="yellow"/>
        </w:rPr>
        <w:t>;</w:t>
      </w:r>
    </w:p>
    <w:p w14:paraId="51FD10D9" w14:textId="77777777" w:rsidR="00F356B6" w:rsidRPr="00891756" w:rsidRDefault="00F356B6" w:rsidP="00B02EEA">
      <w:pPr>
        <w:pStyle w:val="Lijstopsomteken2"/>
        <w:rPr>
          <w:highlight w:val="yellow"/>
        </w:rPr>
      </w:pPr>
      <w:r>
        <w:rPr>
          <w:highlight w:val="yellow"/>
        </w:rPr>
        <w:t xml:space="preserve">het </w:t>
      </w:r>
      <w:r w:rsidRPr="00C456A0">
        <w:rPr>
          <w:highlight w:val="yellow"/>
        </w:rPr>
        <w:t xml:space="preserve">uitklaren </w:t>
      </w:r>
      <w:r>
        <w:rPr>
          <w:highlight w:val="yellow"/>
        </w:rPr>
        <w:t xml:space="preserve">van </w:t>
      </w:r>
      <w:proofErr w:type="spellStart"/>
      <w:r w:rsidRPr="00C456A0">
        <w:rPr>
          <w:highlight w:val="yellow"/>
        </w:rPr>
        <w:t>onderzoeksplicht</w:t>
      </w:r>
      <w:proofErr w:type="spellEnd"/>
      <w:r>
        <w:rPr>
          <w:highlight w:val="yellow"/>
        </w:rPr>
        <w:t xml:space="preserve"> van gronden (bijvoorbeeld bij gemengde locaties);</w:t>
      </w:r>
    </w:p>
    <w:p w14:paraId="747C30B1" w14:textId="77777777" w:rsidR="00F356B6" w:rsidRPr="00094E54" w:rsidRDefault="00F356B6" w:rsidP="00B02EEA">
      <w:pPr>
        <w:pStyle w:val="Lijstopsomteken2"/>
        <w:rPr>
          <w:highlight w:val="yellow"/>
        </w:rPr>
      </w:pPr>
      <w:r>
        <w:rPr>
          <w:highlight w:val="yellow"/>
        </w:rPr>
        <w:t xml:space="preserve">het </w:t>
      </w:r>
      <w:r w:rsidRPr="00C456A0">
        <w:rPr>
          <w:highlight w:val="yellow"/>
        </w:rPr>
        <w:t xml:space="preserve">opstellen </w:t>
      </w:r>
      <w:r>
        <w:rPr>
          <w:highlight w:val="yellow"/>
        </w:rPr>
        <w:t xml:space="preserve">van een </w:t>
      </w:r>
      <w:r w:rsidRPr="00C456A0">
        <w:rPr>
          <w:highlight w:val="yellow"/>
        </w:rPr>
        <w:t>gemotiveerde verklaring “geen risicogrond”</w:t>
      </w:r>
      <w:r>
        <w:rPr>
          <w:highlight w:val="yellow"/>
        </w:rPr>
        <w:t>;</w:t>
      </w:r>
    </w:p>
    <w:p w14:paraId="498B590B" w14:textId="77777777" w:rsidR="00F356B6" w:rsidRPr="00891756" w:rsidRDefault="00F356B6" w:rsidP="00B02EEA">
      <w:pPr>
        <w:pStyle w:val="Lijstopsomteken2"/>
        <w:rPr>
          <w:highlight w:val="yellow"/>
        </w:rPr>
      </w:pPr>
      <w:r>
        <w:rPr>
          <w:highlight w:val="yellow"/>
        </w:rPr>
        <w:t xml:space="preserve">onderzoeken bij plots ontdekte bodemverontreiniging (onderzoeksverslag vaststelling bodemverontreiniging, bronbepaling, verkennend bodemonderzoek </w:t>
      </w:r>
      <w:proofErr w:type="spellStart"/>
      <w:r>
        <w:rPr>
          <w:highlight w:val="yellow"/>
        </w:rPr>
        <w:t>ikv</w:t>
      </w:r>
      <w:proofErr w:type="spellEnd"/>
      <w:r>
        <w:rPr>
          <w:highlight w:val="yellow"/>
        </w:rPr>
        <w:t xml:space="preserve"> losse meetgegevens of vermoeden van bodemverontreiniging, …)</w:t>
      </w:r>
    </w:p>
    <w:p w14:paraId="33691B9B" w14:textId="77777777" w:rsidR="00891756" w:rsidRDefault="00891756" w:rsidP="00B02EEA">
      <w:pPr>
        <w:pStyle w:val="Lijstopsomteken2"/>
        <w:numPr>
          <w:ilvl w:val="0"/>
          <w:numId w:val="0"/>
        </w:numPr>
        <w:ind w:left="360"/>
        <w:rPr>
          <w:highlight w:val="yellow"/>
        </w:rPr>
      </w:pPr>
    </w:p>
    <w:p w14:paraId="169A7525" w14:textId="77777777" w:rsidR="00C456A0" w:rsidRPr="00C456A0" w:rsidRDefault="00C456A0" w:rsidP="0079290C">
      <w:pPr>
        <w:pStyle w:val="Kop2"/>
        <w:numPr>
          <w:ilvl w:val="0"/>
          <w:numId w:val="0"/>
        </w:numPr>
      </w:pPr>
      <w:r w:rsidRPr="00C456A0">
        <w:t>Aanleiding</w:t>
      </w:r>
    </w:p>
    <w:p w14:paraId="3E8CDBB7" w14:textId="18781688" w:rsidR="00C456A0" w:rsidRDefault="00C456A0" w:rsidP="00B02EEA">
      <w:pPr>
        <w:pStyle w:val="Lijstopsomteken2"/>
        <w:numPr>
          <w:ilvl w:val="0"/>
          <w:numId w:val="0"/>
        </w:numPr>
        <w:ind w:left="360"/>
      </w:pPr>
      <w:r w:rsidRPr="00C456A0">
        <w:rPr>
          <w:highlight w:val="yellow"/>
        </w:rPr>
        <w:t>Overdracht, periodiciteit, sluiting, vrijwillig</w:t>
      </w:r>
      <w:r w:rsidR="00143CB3">
        <w:rPr>
          <w:highlight w:val="yellow"/>
        </w:rPr>
        <w:t xml:space="preserve">, historische </w:t>
      </w:r>
      <w:proofErr w:type="spellStart"/>
      <w:r w:rsidR="00143CB3">
        <w:rPr>
          <w:highlight w:val="yellow"/>
        </w:rPr>
        <w:t>onderzoeksplicht</w:t>
      </w:r>
      <w:proofErr w:type="spellEnd"/>
      <w:r w:rsidRPr="00C456A0">
        <w:rPr>
          <w:highlight w:val="yellow"/>
        </w:rPr>
        <w:t>,...</w:t>
      </w:r>
    </w:p>
    <w:p w14:paraId="3CD5DC10" w14:textId="77777777" w:rsidR="00C456A0" w:rsidRDefault="00C456A0" w:rsidP="0079290C">
      <w:pPr>
        <w:pStyle w:val="Kop2"/>
        <w:numPr>
          <w:ilvl w:val="0"/>
          <w:numId w:val="0"/>
        </w:numPr>
      </w:pPr>
      <w:r>
        <w:t>Situatie</w:t>
      </w:r>
    </w:p>
    <w:p w14:paraId="736830D2" w14:textId="77777777" w:rsidR="00C456A0" w:rsidRDefault="00C456A0" w:rsidP="00B02EEA">
      <w:pPr>
        <w:pStyle w:val="Lijstopsomteken2"/>
      </w:pPr>
      <w:r w:rsidRPr="002314EA">
        <w:t>kadastrale gegevens</w:t>
      </w:r>
      <w:r>
        <w:t>;</w:t>
      </w:r>
    </w:p>
    <w:p w14:paraId="7F25CE6A" w14:textId="77777777" w:rsidR="00AB29DA" w:rsidRDefault="00AB29DA" w:rsidP="00B02EEA">
      <w:pPr>
        <w:pStyle w:val="Lijstopsomteken2"/>
        <w:numPr>
          <w:ilvl w:val="0"/>
          <w:numId w:val="0"/>
        </w:numPr>
        <w:ind w:left="360"/>
      </w:pPr>
    </w:p>
    <w:p w14:paraId="686CA886" w14:textId="77777777" w:rsidR="00C456A0" w:rsidRDefault="00C456A0" w:rsidP="00B02EEA">
      <w:pPr>
        <w:pStyle w:val="Lijstopsomteken2"/>
      </w:pPr>
      <w:r>
        <w:t xml:space="preserve">een overzicht van de </w:t>
      </w:r>
      <w:r w:rsidRPr="002314EA">
        <w:rPr>
          <w:b/>
        </w:rPr>
        <w:t>huidige en vroegere activiteiten</w:t>
      </w:r>
      <w:r>
        <w:t xml:space="preserve"> op het terrein (</w:t>
      </w:r>
      <w:r w:rsidRPr="002314EA">
        <w:rPr>
          <w:b/>
        </w:rPr>
        <w:t>indien mogelijk aangeduid op plan of schets</w:t>
      </w:r>
      <w:r>
        <w:t>) (</w:t>
      </w:r>
      <w:proofErr w:type="spellStart"/>
      <w:r>
        <w:t>vb</w:t>
      </w:r>
      <w:proofErr w:type="spellEnd"/>
      <w:r>
        <w:t xml:space="preserve">: werkplaats, metaalbewerkingsplaats, </w:t>
      </w:r>
      <w:proofErr w:type="spellStart"/>
      <w:r>
        <w:t>transfo</w:t>
      </w:r>
      <w:proofErr w:type="spellEnd"/>
      <w:r>
        <w:t xml:space="preserve">, </w:t>
      </w:r>
      <w:r w:rsidRPr="002314EA">
        <w:rPr>
          <w:b/>
        </w:rPr>
        <w:t>tanks</w:t>
      </w:r>
      <w:r>
        <w:t xml:space="preserve">, smeerput, spuitcabine, </w:t>
      </w:r>
      <w:r w:rsidRPr="002314EA">
        <w:rPr>
          <w:b/>
        </w:rPr>
        <w:t>verdeelpomp</w:t>
      </w:r>
      <w:r>
        <w:t>,…). Per tank graag soort product (olie, benzine, stookolie, diesel,…) / ondergronds of bovengronds / installatiejaar / jaar van verwijdering (indien van toepassing) / …;</w:t>
      </w:r>
    </w:p>
    <w:p w14:paraId="2B8A0BCD" w14:textId="77777777" w:rsidR="00AB29DA" w:rsidRDefault="00AB29DA" w:rsidP="00B02EEA">
      <w:pPr>
        <w:pStyle w:val="Lijstopsomteken2"/>
        <w:numPr>
          <w:ilvl w:val="0"/>
          <w:numId w:val="0"/>
        </w:numPr>
        <w:ind w:left="360"/>
      </w:pPr>
    </w:p>
    <w:p w14:paraId="69F37942" w14:textId="77777777" w:rsidR="00C456A0" w:rsidRDefault="00C456A0" w:rsidP="00B02EEA">
      <w:pPr>
        <w:pStyle w:val="Lijstopsomteken2"/>
      </w:pPr>
      <w:r>
        <w:t xml:space="preserve">een kopij van de huidige/voormalige </w:t>
      </w:r>
      <w:r w:rsidRPr="002314EA">
        <w:rPr>
          <w:b/>
        </w:rPr>
        <w:t>uitbatingsvergunningen</w:t>
      </w:r>
      <w:r>
        <w:t xml:space="preserve"> en/of </w:t>
      </w:r>
      <w:r w:rsidRPr="002314EA">
        <w:rPr>
          <w:b/>
        </w:rPr>
        <w:t>milieuvergunningen</w:t>
      </w:r>
      <w:r>
        <w:t xml:space="preserve"> die van toepassing zijn op het onderzoeksterrein (</w:t>
      </w:r>
      <w:proofErr w:type="spellStart"/>
      <w:r>
        <w:t>Vlarebo</w:t>
      </w:r>
      <w:proofErr w:type="spellEnd"/>
      <w:r>
        <w:t>-rubrieken);</w:t>
      </w:r>
    </w:p>
    <w:p w14:paraId="3C7FC540" w14:textId="77777777" w:rsidR="00AB29DA" w:rsidRDefault="00AB29DA" w:rsidP="00B02EEA">
      <w:pPr>
        <w:pStyle w:val="Lijstopsomteken2"/>
        <w:numPr>
          <w:ilvl w:val="0"/>
          <w:numId w:val="0"/>
        </w:numPr>
        <w:ind w:left="360"/>
      </w:pPr>
    </w:p>
    <w:p w14:paraId="0CBEEDC9" w14:textId="77777777" w:rsidR="00C456A0" w:rsidRDefault="00C456A0" w:rsidP="00B02EEA">
      <w:pPr>
        <w:pStyle w:val="Lijstopsomteken2"/>
      </w:pPr>
      <w:r>
        <w:t xml:space="preserve">een kopij van de </w:t>
      </w:r>
      <w:r w:rsidRPr="002314EA">
        <w:rPr>
          <w:b/>
        </w:rPr>
        <w:t>reeds uitgevoerde bodemonderzoeken</w:t>
      </w:r>
      <w:r>
        <w:t xml:space="preserve"> (indien van toepassing);</w:t>
      </w:r>
    </w:p>
    <w:p w14:paraId="13B50114" w14:textId="77777777" w:rsidR="00AB29DA" w:rsidRDefault="00AB29DA" w:rsidP="00B02EEA">
      <w:pPr>
        <w:pStyle w:val="Lijstopsomteken2"/>
        <w:numPr>
          <w:ilvl w:val="0"/>
          <w:numId w:val="0"/>
        </w:numPr>
        <w:ind w:left="360"/>
      </w:pPr>
    </w:p>
    <w:p w14:paraId="21F71391" w14:textId="77777777" w:rsidR="00C456A0" w:rsidRDefault="00C456A0" w:rsidP="00B02EEA">
      <w:pPr>
        <w:pStyle w:val="Lijstopsomteken2"/>
      </w:pPr>
      <w:r>
        <w:t xml:space="preserve">werd/wordt er </w:t>
      </w:r>
      <w:r w:rsidRPr="002314EA">
        <w:t>geloosd in een gracht</w:t>
      </w:r>
      <w:r>
        <w:t>?</w:t>
      </w:r>
    </w:p>
    <w:p w14:paraId="1EB6571A" w14:textId="77777777" w:rsidR="002314EA" w:rsidRDefault="002314EA" w:rsidP="00B02EEA">
      <w:pPr>
        <w:pStyle w:val="Lijstopsomteken2"/>
        <w:numPr>
          <w:ilvl w:val="0"/>
          <w:numId w:val="0"/>
        </w:numPr>
        <w:ind w:left="360"/>
      </w:pPr>
    </w:p>
    <w:p w14:paraId="5438477A" w14:textId="77777777" w:rsidR="00C456A0" w:rsidRDefault="00C456A0" w:rsidP="002314EA">
      <w:r>
        <w:t xml:space="preserve">Vanaf heden dienen wij in het kader van een bodemonderzoek ook na te gaan of er </w:t>
      </w:r>
      <w:r w:rsidRPr="002314EA">
        <w:rPr>
          <w:b/>
        </w:rPr>
        <w:t>asbesttoepassingen</w:t>
      </w:r>
      <w:r>
        <w:t xml:space="preserve"> op de site waren/zijn. Indien dit het geval was/is, dienen wij de invloed hiervan op de bodem te bepalen:</w:t>
      </w:r>
    </w:p>
    <w:p w14:paraId="0E1AF4A8" w14:textId="77777777" w:rsidR="00AB29DA" w:rsidRDefault="00AB29DA" w:rsidP="002314EA"/>
    <w:p w14:paraId="3B2882A2" w14:textId="77777777" w:rsidR="00C456A0" w:rsidRDefault="00C456A0" w:rsidP="00B02EEA">
      <w:pPr>
        <w:pStyle w:val="Lijstopsomteken2"/>
      </w:pPr>
      <w:r>
        <w:t xml:space="preserve">Bestaat/bestond de dak- of gevelbekleding uit asbest? Waren/zijn er dakgoten aanwezig ter hoogte van het dak? Indien niet, is de afdruipzone verhard of onverhard? Indien een verharde afdruipzone </w:t>
      </w:r>
      <w:r w:rsidR="002314EA">
        <w:rPr>
          <w:rFonts w:cs="Calibri"/>
        </w:rPr>
        <w:t>→</w:t>
      </w:r>
      <w:r>
        <w:t xml:space="preserve"> afwatering voorzien of niet/infiltratie/hergebruik/lozen in riool?</w:t>
      </w:r>
    </w:p>
    <w:p w14:paraId="1C286422" w14:textId="77777777" w:rsidR="00AB29DA" w:rsidRDefault="00AB29DA" w:rsidP="00B02EEA">
      <w:pPr>
        <w:pStyle w:val="Lijstopsomteken2"/>
        <w:numPr>
          <w:ilvl w:val="0"/>
          <w:numId w:val="0"/>
        </w:numPr>
        <w:ind w:left="360"/>
      </w:pPr>
    </w:p>
    <w:p w14:paraId="549639AD" w14:textId="77777777" w:rsidR="00C456A0" w:rsidRDefault="00C456A0" w:rsidP="00B02EEA">
      <w:pPr>
        <w:pStyle w:val="Lijstopsomteken2"/>
        <w:numPr>
          <w:ilvl w:val="0"/>
          <w:numId w:val="0"/>
        </w:numPr>
        <w:ind w:left="360"/>
      </w:pPr>
      <w:r>
        <w:t>•</w:t>
      </w:r>
      <w:r>
        <w:tab/>
        <w:t xml:space="preserve">Is er ter hoogte van het terrein een </w:t>
      </w:r>
      <w:proofErr w:type="spellStart"/>
      <w:r>
        <w:t>ophooglaag</w:t>
      </w:r>
      <w:proofErr w:type="spellEnd"/>
      <w:r>
        <w:t>/puinlaag aanwezig? Indien ja, is de herkomst hiervan gekend?</w:t>
      </w:r>
    </w:p>
    <w:p w14:paraId="222F8D12" w14:textId="77777777" w:rsidR="00AB29DA" w:rsidRDefault="00AB29DA">
      <w:pPr>
        <w:rPr>
          <w:rFonts w:eastAsiaTheme="majorEastAsia" w:cstheme="majorBidi"/>
          <w:bCs/>
          <w:caps/>
          <w:color w:val="282828" w:themeColor="text1"/>
          <w:sz w:val="32"/>
          <w:szCs w:val="32"/>
          <w:u w:val="dotted"/>
          <w:lang w:eastAsia="en-US"/>
        </w:rPr>
      </w:pPr>
      <w:r>
        <w:br w:type="page"/>
      </w:r>
    </w:p>
    <w:p w14:paraId="1543C29C" w14:textId="77777777" w:rsidR="002314EA" w:rsidRDefault="002314EA" w:rsidP="0079290C">
      <w:pPr>
        <w:pStyle w:val="Kop2"/>
        <w:numPr>
          <w:ilvl w:val="0"/>
          <w:numId w:val="0"/>
        </w:numPr>
      </w:pPr>
      <w:r>
        <w:lastRenderedPageBreak/>
        <w:t>Uitvoeringstermijn</w:t>
      </w:r>
    </w:p>
    <w:p w14:paraId="3869D149" w14:textId="1485138B" w:rsidR="00131FF1" w:rsidRDefault="00131FF1" w:rsidP="002314EA">
      <w:bookmarkStart w:id="1" w:name="_Hlk99104658"/>
      <w:r w:rsidRPr="00B81997">
        <w:rPr>
          <w:highlight w:val="green"/>
        </w:rPr>
        <w:t xml:space="preserve">Van zodra de bodemsaneringsdeskundige uw aanvraagformulier heeft ontvangen, maakt deze een </w:t>
      </w:r>
      <w:r w:rsidR="00B81997" w:rsidRPr="00B81997">
        <w:rPr>
          <w:highlight w:val="green"/>
        </w:rPr>
        <w:t>onderzoeksvoorstel</w:t>
      </w:r>
      <w:r w:rsidRPr="00B81997">
        <w:rPr>
          <w:highlight w:val="green"/>
        </w:rPr>
        <w:t xml:space="preserve"> op</w:t>
      </w:r>
      <w:r w:rsidR="00B81997" w:rsidRPr="00B81997">
        <w:rPr>
          <w:highlight w:val="green"/>
        </w:rPr>
        <w:t xml:space="preserve"> binnen een termijn van een maand. Nadat u dit onderzoeksvoorstel hebt goedgekeurd, kunt u de opdracht via een bestelbon bestellen. </w:t>
      </w:r>
      <w:r w:rsidR="00B81997" w:rsidRPr="00B81997">
        <w:rPr>
          <w:highlight w:val="green"/>
        </w:rPr>
        <w:br/>
        <w:t xml:space="preserve">Opgelet ! Keur dit onderzoeksvoorstel </w:t>
      </w:r>
      <w:r w:rsidR="00B81997" w:rsidRPr="00B81997">
        <w:rPr>
          <w:b/>
          <w:bCs/>
          <w:highlight w:val="green"/>
        </w:rPr>
        <w:t>binnen termijn van drie maanden</w:t>
      </w:r>
      <w:r w:rsidR="00B81997" w:rsidRPr="00B81997">
        <w:rPr>
          <w:highlight w:val="green"/>
        </w:rPr>
        <w:t xml:space="preserve"> goed! </w:t>
      </w:r>
      <w:proofErr w:type="spellStart"/>
      <w:r w:rsidR="00B81997" w:rsidRPr="00B81997">
        <w:rPr>
          <w:highlight w:val="green"/>
        </w:rPr>
        <w:t>Zoniet</w:t>
      </w:r>
      <w:proofErr w:type="spellEnd"/>
      <w:r w:rsidR="00B81997" w:rsidRPr="00B81997">
        <w:rPr>
          <w:highlight w:val="green"/>
        </w:rPr>
        <w:t xml:space="preserve"> vervalt mogelijk uw aanvraag,  gelet op de grote vraag aan opdrachten via deze contracten.</w:t>
      </w:r>
      <w:r w:rsidR="00B81997" w:rsidRPr="00B81997">
        <w:t xml:space="preserve"> </w:t>
      </w:r>
    </w:p>
    <w:bookmarkEnd w:id="1"/>
    <w:p w14:paraId="52A766E8" w14:textId="77777777" w:rsidR="00131FF1" w:rsidRDefault="00131FF1" w:rsidP="002314EA"/>
    <w:p w14:paraId="638D90B1" w14:textId="4E8EAD9E" w:rsidR="002314EA" w:rsidRDefault="002314EA" w:rsidP="002314EA">
      <w:r>
        <w:t xml:space="preserve">De uitvoeringstermijnen zoals opgenomen in het bestek zijn van toepassing. </w:t>
      </w:r>
    </w:p>
    <w:p w14:paraId="48F4D514" w14:textId="77777777" w:rsidR="002314EA" w:rsidRDefault="002314EA" w:rsidP="002314EA"/>
    <w:p w14:paraId="739F46FD" w14:textId="77777777" w:rsidR="002314EA" w:rsidRDefault="002314EA" w:rsidP="002314EA">
      <w:r>
        <w:t>Indien het voor u om één of andere reden niet mogelijk is om deze opdracht op een volledig objectieve wijze uit te voeren, dient dit onmiddellijk te worden gemeld.</w:t>
      </w:r>
    </w:p>
    <w:p w14:paraId="4073593D" w14:textId="77777777" w:rsidR="002314EA" w:rsidRDefault="002314EA" w:rsidP="002314EA"/>
    <w:p w14:paraId="2433406B" w14:textId="55475BD6" w:rsidR="00AB29DA" w:rsidRDefault="002314EA">
      <w:r>
        <w:t xml:space="preserve">Indien u bijkomende vragen heeft i.v.m. bovenvermelde opdracht kan u steeds contact opnemen met </w:t>
      </w:r>
      <w:r w:rsidRPr="002314EA">
        <w:rPr>
          <w:highlight w:val="yellow"/>
        </w:rPr>
        <w:t>[contactpersoon opdrachtgever]</w:t>
      </w:r>
      <w:r>
        <w:t>.</w:t>
      </w:r>
    </w:p>
    <w:p w14:paraId="2ED968CD" w14:textId="77777777" w:rsidR="00804CD6" w:rsidRDefault="00804CD6" w:rsidP="00804CD6">
      <w:pPr>
        <w:pStyle w:val="Normaalweb"/>
        <w:spacing w:before="284" w:beforeAutospacing="0" w:after="0"/>
      </w:pPr>
      <w:r>
        <w:rPr>
          <w:rFonts w:ascii="Calibri" w:hAnsi="Calibri" w:cs="Calibri"/>
          <w:sz w:val="22"/>
          <w:szCs w:val="22"/>
        </w:rPr>
        <w:t>In afwijking van art. 86 van het KB Uitvoering zal een boete aangerekend worden van 100 EUR per dag vertraging in de uitvoering van de deelopdracht ten opzichte van de vooropgestelde en/of afgesproken uitvoeringstermijnen, met een maximumbedrag van 25 % van de totale opdracht.</w:t>
      </w:r>
      <w:r>
        <w:rPr>
          <w:rFonts w:ascii="Calibri" w:hAnsi="Calibri" w:cs="Calibri"/>
          <w:i/>
          <w:iCs/>
          <w:vanish/>
          <w:sz w:val="20"/>
          <w:szCs w:val="20"/>
        </w:rPr>
        <w:t>(wettelijke regeling bedraagt 7,5 %).</w:t>
      </w:r>
    </w:p>
    <w:p w14:paraId="6596482D" w14:textId="77777777" w:rsidR="00804CD6" w:rsidRDefault="00804CD6" w:rsidP="00804CD6">
      <w:pPr>
        <w:pStyle w:val="Normaalweb"/>
        <w:spacing w:before="284" w:beforeAutospacing="0" w:after="0"/>
      </w:pPr>
      <w:r>
        <w:rPr>
          <w:rFonts w:ascii="Calibri" w:hAnsi="Calibri" w:cs="Calibri"/>
          <w:sz w:val="22"/>
          <w:szCs w:val="22"/>
        </w:rPr>
        <w:t>Deze boete is opeisbaar zonder ingebrekestelling door het eenvoudig verstrijken van de uitvoeringstermijn zonder opstelling van een proces-verbaal en wordt van rechtswege toegepast voor het totaal aantal dagen vertraging.</w:t>
      </w:r>
    </w:p>
    <w:p w14:paraId="2D9B0346" w14:textId="77777777" w:rsidR="00804CD6" w:rsidRDefault="00804CD6">
      <w:pPr>
        <w:rPr>
          <w:rFonts w:eastAsiaTheme="majorEastAsia" w:cstheme="majorBidi"/>
          <w:bCs/>
          <w:caps/>
          <w:color w:val="282828" w:themeColor="text1"/>
          <w:sz w:val="32"/>
          <w:szCs w:val="32"/>
          <w:u w:val="dotted"/>
          <w:lang w:eastAsia="en-US"/>
        </w:rPr>
      </w:pPr>
    </w:p>
    <w:p w14:paraId="5D3B18BE" w14:textId="77777777" w:rsidR="002314EA" w:rsidRDefault="002314EA" w:rsidP="0079290C">
      <w:pPr>
        <w:pStyle w:val="Kop2"/>
        <w:numPr>
          <w:ilvl w:val="0"/>
          <w:numId w:val="0"/>
        </w:numPr>
      </w:pPr>
      <w:r>
        <w:t>Opdrachtvoorwaarden</w:t>
      </w:r>
    </w:p>
    <w:p w14:paraId="3F3122FD" w14:textId="77777777" w:rsidR="002314EA" w:rsidRPr="002314EA" w:rsidRDefault="002314EA" w:rsidP="002314EA">
      <w:pPr>
        <w:rPr>
          <w:b/>
        </w:rPr>
      </w:pPr>
      <w:r w:rsidRPr="002314EA">
        <w:rPr>
          <w:b/>
        </w:rPr>
        <w:t xml:space="preserve">Indien de opdrachtgever na de opmaak van het onderzoeksvoorstel de opdracht wenst af te breken, dient de opdrachtgever de gemaakte kosten, overeenkomstig posten 3.1 (oriënterend bodemonderzoek) en 4.1 (beschrijvend bodemonderzoek) van het bestek, voor het onderzoeksvoorstel alsnog te betalen. </w:t>
      </w:r>
    </w:p>
    <w:p w14:paraId="5B182850" w14:textId="77777777" w:rsidR="002314EA" w:rsidRPr="002314EA" w:rsidRDefault="002314EA" w:rsidP="002314EA">
      <w:pPr>
        <w:rPr>
          <w:b/>
        </w:rPr>
      </w:pPr>
    </w:p>
    <w:p w14:paraId="48CF6E30" w14:textId="4B6999ED" w:rsidR="002314EA" w:rsidRDefault="002314EA" w:rsidP="002314EA">
      <w:pPr>
        <w:rPr>
          <w:b/>
        </w:rPr>
      </w:pPr>
      <w:r w:rsidRPr="002314EA">
        <w:rPr>
          <w:b/>
        </w:rPr>
        <w:t>De opdrachtgever kan een meetstaat vragen aan de bodemsaneringsdeskundige met de eenheidsprijzen. De opmaak van een gratis offerte is niet voorzien binnen dit bestek.</w:t>
      </w:r>
    </w:p>
    <w:p w14:paraId="2D42F556" w14:textId="2DD90051" w:rsidR="00804CD6" w:rsidRPr="00804CD6" w:rsidRDefault="00804CD6" w:rsidP="00804CD6">
      <w:pPr>
        <w:spacing w:before="100" w:beforeAutospacing="1"/>
        <w:rPr>
          <w:rFonts w:eastAsia="Times New Roman" w:cs="Calibri"/>
        </w:rPr>
      </w:pPr>
      <w:r w:rsidRPr="002132B7">
        <w:rPr>
          <w:rFonts w:eastAsia="Times New Roman" w:cs="Calibri"/>
          <w:color w:val="000000"/>
        </w:rPr>
        <w:t>De uitgevoerde diensten zullen per bestelling het voorwerp uitmaken van een definitieve oplevering binnen de 30 kalenderdagen na de uitvoering ervan. De besteller beschikt over de termijn van 30 kalenderdagen om de geleverde diensten te onderzoeken en de beslissing tot oplevering of weigering van oplevering ervan mee te delen. Indien er na 30 kalenderdagen geen beslissing tot oplevering of weigering van oplevering is meegedeeld, worden de diensten geacht stilzwijgend te zijn opgeleverd.</w:t>
      </w:r>
    </w:p>
    <w:p w14:paraId="58C2FB35" w14:textId="77777777" w:rsidR="002314EA" w:rsidRPr="002314EA" w:rsidRDefault="002314EA" w:rsidP="002314EA">
      <w:pPr>
        <w:rPr>
          <w:b/>
        </w:rPr>
      </w:pPr>
    </w:p>
    <w:p w14:paraId="152ACAAA" w14:textId="08E8326F" w:rsidR="00AB29DA" w:rsidRDefault="002314EA" w:rsidP="002314EA">
      <w:pPr>
        <w:rPr>
          <w:b/>
        </w:rPr>
      </w:pPr>
      <w:r w:rsidRPr="002314EA">
        <w:rPr>
          <w:b/>
        </w:rPr>
        <w:t>Door dit aanvraagformulier te bezorgen aan de bodemsaneringsdeskundige verklaart de</w:t>
      </w:r>
      <w:r w:rsidR="00984F97">
        <w:rPr>
          <w:b/>
        </w:rPr>
        <w:t xml:space="preserve"> opdrachtgeve</w:t>
      </w:r>
      <w:r w:rsidR="00EE36BB">
        <w:rPr>
          <w:b/>
        </w:rPr>
        <w:t>r</w:t>
      </w:r>
      <w:r w:rsidRPr="002314EA">
        <w:rPr>
          <w:b/>
        </w:rPr>
        <w:t xml:space="preserve"> zich akkoord met de bepalingen zoals </w:t>
      </w:r>
      <w:r w:rsidRPr="00540301">
        <w:rPr>
          <w:b/>
        </w:rPr>
        <w:t>vermeld in het bestek RO2</w:t>
      </w:r>
      <w:r w:rsidR="00E26440">
        <w:rPr>
          <w:b/>
        </w:rPr>
        <w:t>3</w:t>
      </w:r>
      <w:r w:rsidR="00143CB3" w:rsidRPr="00540301">
        <w:rPr>
          <w:b/>
        </w:rPr>
        <w:t>1</w:t>
      </w:r>
      <w:r w:rsidR="00E26440">
        <w:rPr>
          <w:b/>
        </w:rPr>
        <w:t>1002</w:t>
      </w:r>
      <w:r w:rsidRPr="00540301">
        <w:rPr>
          <w:b/>
        </w:rPr>
        <w:t xml:space="preserve"> en het draaiboek “Hoe gebruik maken van de opdrachtencentrale voor bodemonderzoeken bij lokale besturen en Vlaamse overheden?” van </w:t>
      </w:r>
      <w:r w:rsidR="00E26440">
        <w:rPr>
          <w:b/>
        </w:rPr>
        <w:t>maart</w:t>
      </w:r>
      <w:r w:rsidR="00906F3F" w:rsidRPr="00E26440">
        <w:rPr>
          <w:b/>
        </w:rPr>
        <w:t xml:space="preserve"> 202</w:t>
      </w:r>
      <w:r w:rsidR="00E26440" w:rsidRPr="00E26440">
        <w:rPr>
          <w:b/>
        </w:rPr>
        <w:t>4</w:t>
      </w:r>
      <w:r w:rsidRPr="00540301">
        <w:rPr>
          <w:b/>
        </w:rPr>
        <w:t>.</w:t>
      </w:r>
    </w:p>
    <w:p w14:paraId="25AD9BD3" w14:textId="77777777" w:rsidR="002314EA" w:rsidRDefault="002314EA" w:rsidP="002314EA">
      <w:pPr>
        <w:rPr>
          <w:b/>
        </w:rPr>
      </w:pPr>
    </w:p>
    <w:p w14:paraId="103FC3C0" w14:textId="77777777" w:rsidR="002314EA" w:rsidRPr="00AB29DA" w:rsidRDefault="002314EA" w:rsidP="002314EA">
      <w:pPr>
        <w:rPr>
          <w:highlight w:val="yellow"/>
        </w:rPr>
      </w:pPr>
      <w:r w:rsidRPr="00AB29DA">
        <w:t>(Naam en handtekening contactpersoon)</w:t>
      </w:r>
    </w:p>
    <w:sectPr w:rsidR="002314EA" w:rsidRPr="00AB29DA" w:rsidSect="00924F3B">
      <w:footerReference w:type="default" r:id="rId14"/>
      <w:footerReference w:type="first" r:id="rId15"/>
      <w:type w:val="continuous"/>
      <w:pgSz w:w="11906" w:h="16838"/>
      <w:pgMar w:top="851" w:right="851" w:bottom="2552" w:left="1985" w:header="709" w:footer="6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C146E" w14:textId="77777777" w:rsidR="00924F3B" w:rsidRDefault="00924F3B" w:rsidP="004722ED">
      <w:r>
        <w:separator/>
      </w:r>
    </w:p>
    <w:p w14:paraId="4DD8B6F2" w14:textId="77777777" w:rsidR="00924F3B" w:rsidRDefault="00924F3B"/>
    <w:p w14:paraId="0DEF4CD7" w14:textId="77777777" w:rsidR="00924F3B" w:rsidRDefault="00924F3B"/>
  </w:endnote>
  <w:endnote w:type="continuationSeparator" w:id="0">
    <w:p w14:paraId="767D437A" w14:textId="77777777" w:rsidR="00924F3B" w:rsidRDefault="00924F3B" w:rsidP="004722ED">
      <w:r>
        <w:continuationSeparator/>
      </w:r>
    </w:p>
    <w:p w14:paraId="3E929C9A" w14:textId="77777777" w:rsidR="00924F3B" w:rsidRDefault="00924F3B"/>
    <w:p w14:paraId="198E8E66" w14:textId="77777777" w:rsidR="00924F3B" w:rsidRDefault="00924F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2B7E07-BF17-4537-A163-613350DC2943}"/>
    <w:embedBold r:id="rId2" w:fontKey="{6FF0AC0E-822A-418E-976A-8CE7E07F5533}"/>
    <w:embedItalic r:id="rId3" w:fontKey="{2D8F3FE5-97F0-4CD0-9C7D-D04B10391130}"/>
  </w:font>
  <w:font w:name="Flanders Art Serif">
    <w:panose1 w:val="000005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1785" w14:textId="01EFA4CB" w:rsidR="005423CD" w:rsidRDefault="00CF0D7E" w:rsidP="00621AA0">
    <w:pPr>
      <w:pStyle w:val="paginering"/>
      <w:tabs>
        <w:tab w:val="left" w:pos="6633"/>
        <w:tab w:val="right" w:pos="9070"/>
      </w:tabs>
    </w:pPr>
    <w:r w:rsidRPr="003E7EDD">
      <w:drawing>
        <wp:anchor distT="0" distB="0" distL="114300" distR="114300" simplePos="0" relativeHeight="251658752" behindDoc="1" locked="0" layoutInCell="1" allowOverlap="1" wp14:anchorId="68CA3BBF" wp14:editId="3162F1E5">
          <wp:simplePos x="0" y="0"/>
          <wp:positionH relativeFrom="page">
            <wp:posOffset>988695</wp:posOffset>
          </wp:positionH>
          <wp:positionV relativeFrom="page">
            <wp:posOffset>9753600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621AA0" w:rsidRPr="00621AA0">
      <w:t xml:space="preserve"> </w:t>
    </w:r>
    <w:r w:rsidR="00621AA0">
      <w:fldChar w:fldCharType="begin"/>
    </w:r>
    <w:r w:rsidR="00621AA0">
      <w:instrText xml:space="preserve"> DATE  \@ "d MMMM yyyy"  \* MERGEFORMAT </w:instrText>
    </w:r>
    <w:r w:rsidR="00621AA0">
      <w:fldChar w:fldCharType="separate"/>
    </w:r>
    <w:r w:rsidR="00194250">
      <w:t>13 maart 2024</w:t>
    </w:r>
    <w:r w:rsidR="00621AA0">
      <w:fldChar w:fldCharType="end"/>
    </w:r>
    <w:r w:rsidR="00621AA0">
      <w:t xml:space="preserve"> - </w:t>
    </w:r>
    <w:r w:rsidR="00621AA0" w:rsidRPr="00566B67">
      <w:t xml:space="preserve">pagina </w:t>
    </w:r>
    <w:r w:rsidR="00621AA0" w:rsidRPr="00566B67">
      <w:fldChar w:fldCharType="begin"/>
    </w:r>
    <w:r w:rsidR="00621AA0" w:rsidRPr="00566B67">
      <w:instrText xml:space="preserve"> PAGE  \* Arabic  \* MERGEFORMAT </w:instrText>
    </w:r>
    <w:r w:rsidR="00621AA0" w:rsidRPr="00566B67">
      <w:fldChar w:fldCharType="separate"/>
    </w:r>
    <w:r w:rsidR="00676AFC">
      <w:t>4</w:t>
    </w:r>
    <w:r w:rsidR="00621AA0" w:rsidRPr="00566B67">
      <w:fldChar w:fldCharType="end"/>
    </w:r>
    <w:r w:rsidR="00621AA0" w:rsidRPr="00566B67">
      <w:t xml:space="preserve"> van </w:t>
    </w:r>
    <w:fldSimple w:instr=" NUMPAGES  \* Arabic  \* MERGEFORMAT ">
      <w:r w:rsidR="00676AFC">
        <w:t>4</w:t>
      </w:r>
    </w:fldSimple>
    <w:r w:rsidR="00621AA0">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29F9" w14:textId="6A76BE89" w:rsidR="00BF66F6" w:rsidRPr="00D92700"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3BE69A0F" wp14:editId="18B11050">
          <wp:simplePos x="0" y="0"/>
          <wp:positionH relativeFrom="page">
            <wp:posOffset>988695</wp:posOffset>
          </wp:positionH>
          <wp:positionV relativeFrom="page">
            <wp:posOffset>9753600</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250975">
      <w:t>8 september</w:t>
    </w:r>
    <w:r w:rsidR="002314EA">
      <w:t>.202</w:t>
    </w:r>
    <w:r w:rsidR="00677B47">
      <w:t>1</w:t>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703992">
      <w:t>1</w:t>
    </w:r>
    <w:r w:rsidRPr="00566B67">
      <w:fldChar w:fldCharType="end"/>
    </w:r>
    <w:r w:rsidRPr="00566B67">
      <w:t xml:space="preserve"> van </w:t>
    </w:r>
    <w:fldSimple w:instr=" NUMPAGES  \* Arabic  \* MERGEFORMAT ">
      <w:r w:rsidR="00703992">
        <w:t>4</w:t>
      </w:r>
    </w:fldSimple>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6A666" w14:textId="77777777" w:rsidR="00924F3B" w:rsidRDefault="00924F3B" w:rsidP="004722ED">
      <w:r>
        <w:separator/>
      </w:r>
    </w:p>
    <w:p w14:paraId="518A8FD7" w14:textId="77777777" w:rsidR="00924F3B" w:rsidRDefault="00924F3B"/>
    <w:p w14:paraId="4BBCFD74" w14:textId="77777777" w:rsidR="00924F3B" w:rsidRDefault="00924F3B"/>
  </w:footnote>
  <w:footnote w:type="continuationSeparator" w:id="0">
    <w:p w14:paraId="30F0BBD1" w14:textId="77777777" w:rsidR="00924F3B" w:rsidRDefault="00924F3B" w:rsidP="004722ED">
      <w:r>
        <w:continuationSeparator/>
      </w:r>
    </w:p>
    <w:p w14:paraId="1E62100D" w14:textId="77777777" w:rsidR="00924F3B" w:rsidRDefault="00924F3B"/>
    <w:p w14:paraId="330E955F" w14:textId="77777777" w:rsidR="00924F3B" w:rsidRDefault="00924F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95C4351"/>
    <w:multiLevelType w:val="hybridMultilevel"/>
    <w:tmpl w:val="4FA62472"/>
    <w:lvl w:ilvl="0" w:tplc="560EE9D6">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6BDE6ABF"/>
    <w:multiLevelType w:val="hybridMultilevel"/>
    <w:tmpl w:val="A720283C"/>
    <w:lvl w:ilvl="0" w:tplc="061CC11C">
      <w:start w:val="1"/>
      <w:numFmt w:val="bullet"/>
      <w:pStyle w:val="Lijstopsomteken2"/>
      <w:lvlText w:val="•"/>
      <w:lvlJc w:val="left"/>
      <w:pPr>
        <w:ind w:left="360" w:hanging="360"/>
      </w:pPr>
      <w:rPr>
        <w:rFonts w:ascii="FlandersArtSans-Regular" w:hAnsi="FlandersArtSans-Regular"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0" w15:restartNumberingAfterBreak="0">
    <w:nsid w:val="6F2D6512"/>
    <w:multiLevelType w:val="multilevel"/>
    <w:tmpl w:val="5756E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78B225FF"/>
    <w:multiLevelType w:val="multilevel"/>
    <w:tmpl w:val="D3FE4C42"/>
    <w:lvl w:ilvl="0">
      <w:numFmt w:val="bullet"/>
      <w:lvlText w:val="-"/>
      <w:lvlJc w:val="left"/>
      <w:pPr>
        <w:tabs>
          <w:tab w:val="num" w:pos="1800"/>
        </w:tabs>
        <w:ind w:left="1800" w:hanging="360"/>
      </w:pPr>
      <w:rPr>
        <w:rFonts w:ascii="Calibri" w:eastAsiaTheme="minorHAnsi" w:hAnsi="Calibri" w:cs="Calibri"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num w:numId="1" w16cid:durableId="113331371">
    <w:abstractNumId w:val="11"/>
  </w:num>
  <w:num w:numId="2" w16cid:durableId="389381830">
    <w:abstractNumId w:val="6"/>
  </w:num>
  <w:num w:numId="3" w16cid:durableId="794563756">
    <w:abstractNumId w:val="4"/>
  </w:num>
  <w:num w:numId="4" w16cid:durableId="757218190">
    <w:abstractNumId w:val="3"/>
  </w:num>
  <w:num w:numId="5" w16cid:durableId="1871337244">
    <w:abstractNumId w:val="1"/>
  </w:num>
  <w:num w:numId="6" w16cid:durableId="1508790138">
    <w:abstractNumId w:val="5"/>
  </w:num>
  <w:num w:numId="7" w16cid:durableId="549805800">
    <w:abstractNumId w:val="8"/>
  </w:num>
  <w:num w:numId="8" w16cid:durableId="537165676">
    <w:abstractNumId w:val="9"/>
  </w:num>
  <w:num w:numId="9" w16cid:durableId="1289312342">
    <w:abstractNumId w:val="2"/>
  </w:num>
  <w:num w:numId="10" w16cid:durableId="1295524740">
    <w:abstractNumId w:val="0"/>
  </w:num>
  <w:num w:numId="11" w16cid:durableId="1819036659">
    <w:abstractNumId w:val="8"/>
  </w:num>
  <w:num w:numId="12" w16cid:durableId="222105178">
    <w:abstractNumId w:val="10"/>
  </w:num>
  <w:num w:numId="13" w16cid:durableId="1338994981">
    <w:abstractNumId w:val="12"/>
  </w:num>
  <w:num w:numId="14" w16cid:durableId="21870660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26F"/>
    <w:rsid w:val="0000229D"/>
    <w:rsid w:val="00004300"/>
    <w:rsid w:val="000208C8"/>
    <w:rsid w:val="00021B5D"/>
    <w:rsid w:val="00031126"/>
    <w:rsid w:val="000324B8"/>
    <w:rsid w:val="00033689"/>
    <w:rsid w:val="0004180D"/>
    <w:rsid w:val="00042BEF"/>
    <w:rsid w:val="00044C57"/>
    <w:rsid w:val="0006750B"/>
    <w:rsid w:val="00070DA5"/>
    <w:rsid w:val="00073BA1"/>
    <w:rsid w:val="00075F1A"/>
    <w:rsid w:val="000804A6"/>
    <w:rsid w:val="0008349B"/>
    <w:rsid w:val="00083714"/>
    <w:rsid w:val="00090337"/>
    <w:rsid w:val="000916A8"/>
    <w:rsid w:val="00097F5F"/>
    <w:rsid w:val="000A284D"/>
    <w:rsid w:val="000A3FB6"/>
    <w:rsid w:val="000B4A0B"/>
    <w:rsid w:val="000C69CB"/>
    <w:rsid w:val="000D209B"/>
    <w:rsid w:val="000E2919"/>
    <w:rsid w:val="000E40A8"/>
    <w:rsid w:val="00102D12"/>
    <w:rsid w:val="00104A08"/>
    <w:rsid w:val="00110D82"/>
    <w:rsid w:val="001214C8"/>
    <w:rsid w:val="00125878"/>
    <w:rsid w:val="00130FBF"/>
    <w:rsid w:val="00131FF1"/>
    <w:rsid w:val="001322A5"/>
    <w:rsid w:val="0013383D"/>
    <w:rsid w:val="00133D44"/>
    <w:rsid w:val="00134510"/>
    <w:rsid w:val="001407BC"/>
    <w:rsid w:val="001411D0"/>
    <w:rsid w:val="00143CB3"/>
    <w:rsid w:val="001607EC"/>
    <w:rsid w:val="001669CC"/>
    <w:rsid w:val="00172F31"/>
    <w:rsid w:val="001779CF"/>
    <w:rsid w:val="001833DB"/>
    <w:rsid w:val="00185D44"/>
    <w:rsid w:val="00193D35"/>
    <w:rsid w:val="00194250"/>
    <w:rsid w:val="001978C9"/>
    <w:rsid w:val="001A2456"/>
    <w:rsid w:val="001A4232"/>
    <w:rsid w:val="001A5463"/>
    <w:rsid w:val="001A7529"/>
    <w:rsid w:val="001C45A2"/>
    <w:rsid w:val="001C79B5"/>
    <w:rsid w:val="001E27EB"/>
    <w:rsid w:val="001E4DB8"/>
    <w:rsid w:val="001E655E"/>
    <w:rsid w:val="001E6BDD"/>
    <w:rsid w:val="001E6CD2"/>
    <w:rsid w:val="001E7AAE"/>
    <w:rsid w:val="001F71F9"/>
    <w:rsid w:val="002009A6"/>
    <w:rsid w:val="00201DFB"/>
    <w:rsid w:val="00202951"/>
    <w:rsid w:val="00205BC5"/>
    <w:rsid w:val="0021178C"/>
    <w:rsid w:val="002128D5"/>
    <w:rsid w:val="00215BB9"/>
    <w:rsid w:val="0022033C"/>
    <w:rsid w:val="00221233"/>
    <w:rsid w:val="002266AB"/>
    <w:rsid w:val="002314EA"/>
    <w:rsid w:val="00237E27"/>
    <w:rsid w:val="00250975"/>
    <w:rsid w:val="00250E14"/>
    <w:rsid w:val="00252799"/>
    <w:rsid w:val="0025484B"/>
    <w:rsid w:val="00255541"/>
    <w:rsid w:val="002653A3"/>
    <w:rsid w:val="00266E03"/>
    <w:rsid w:val="00270B02"/>
    <w:rsid w:val="002711C4"/>
    <w:rsid w:val="00283CE1"/>
    <w:rsid w:val="00284178"/>
    <w:rsid w:val="00284253"/>
    <w:rsid w:val="00284E87"/>
    <w:rsid w:val="00285EE5"/>
    <w:rsid w:val="00287FFA"/>
    <w:rsid w:val="00293072"/>
    <w:rsid w:val="002A3C3A"/>
    <w:rsid w:val="002A47A4"/>
    <w:rsid w:val="002C5EF8"/>
    <w:rsid w:val="002D0A4D"/>
    <w:rsid w:val="002D1D9C"/>
    <w:rsid w:val="002E0DA6"/>
    <w:rsid w:val="002E27BA"/>
    <w:rsid w:val="002E4988"/>
    <w:rsid w:val="002E69CD"/>
    <w:rsid w:val="002F0C37"/>
    <w:rsid w:val="002F31AA"/>
    <w:rsid w:val="002F4AEC"/>
    <w:rsid w:val="0030232C"/>
    <w:rsid w:val="003037B6"/>
    <w:rsid w:val="0031402F"/>
    <w:rsid w:val="00317144"/>
    <w:rsid w:val="00317B29"/>
    <w:rsid w:val="00321329"/>
    <w:rsid w:val="00321CEC"/>
    <w:rsid w:val="00322225"/>
    <w:rsid w:val="00330866"/>
    <w:rsid w:val="003344AB"/>
    <w:rsid w:val="00336598"/>
    <w:rsid w:val="00343057"/>
    <w:rsid w:val="00357F3C"/>
    <w:rsid w:val="003649E6"/>
    <w:rsid w:val="00367B58"/>
    <w:rsid w:val="003702AE"/>
    <w:rsid w:val="0037709C"/>
    <w:rsid w:val="003801A1"/>
    <w:rsid w:val="00386D5A"/>
    <w:rsid w:val="003910CC"/>
    <w:rsid w:val="003A7C69"/>
    <w:rsid w:val="003B1813"/>
    <w:rsid w:val="003B36FF"/>
    <w:rsid w:val="003B4A6C"/>
    <w:rsid w:val="003B534C"/>
    <w:rsid w:val="003B7805"/>
    <w:rsid w:val="003C09E8"/>
    <w:rsid w:val="003C61C6"/>
    <w:rsid w:val="003E098A"/>
    <w:rsid w:val="003E19BF"/>
    <w:rsid w:val="003E7C61"/>
    <w:rsid w:val="003E7EDD"/>
    <w:rsid w:val="003F1574"/>
    <w:rsid w:val="003F5920"/>
    <w:rsid w:val="0040116B"/>
    <w:rsid w:val="00401443"/>
    <w:rsid w:val="0041425D"/>
    <w:rsid w:val="0041599A"/>
    <w:rsid w:val="004211A4"/>
    <w:rsid w:val="0043194B"/>
    <w:rsid w:val="00440F4F"/>
    <w:rsid w:val="0044287A"/>
    <w:rsid w:val="00443031"/>
    <w:rsid w:val="00446FA5"/>
    <w:rsid w:val="00447380"/>
    <w:rsid w:val="00454EEC"/>
    <w:rsid w:val="00456DD7"/>
    <w:rsid w:val="00460357"/>
    <w:rsid w:val="00461009"/>
    <w:rsid w:val="004642DE"/>
    <w:rsid w:val="004657D6"/>
    <w:rsid w:val="004722ED"/>
    <w:rsid w:val="00491A0D"/>
    <w:rsid w:val="004942DF"/>
    <w:rsid w:val="004949E6"/>
    <w:rsid w:val="004A1906"/>
    <w:rsid w:val="004A3566"/>
    <w:rsid w:val="004A5900"/>
    <w:rsid w:val="004B604D"/>
    <w:rsid w:val="004C31E5"/>
    <w:rsid w:val="004C694D"/>
    <w:rsid w:val="004C7A49"/>
    <w:rsid w:val="004D3438"/>
    <w:rsid w:val="004D77BE"/>
    <w:rsid w:val="004D7F02"/>
    <w:rsid w:val="004E39A6"/>
    <w:rsid w:val="004F490B"/>
    <w:rsid w:val="004F5D44"/>
    <w:rsid w:val="00503AA0"/>
    <w:rsid w:val="005058BF"/>
    <w:rsid w:val="00515E91"/>
    <w:rsid w:val="005232D2"/>
    <w:rsid w:val="00533456"/>
    <w:rsid w:val="00533E62"/>
    <w:rsid w:val="00540301"/>
    <w:rsid w:val="005423CD"/>
    <w:rsid w:val="00554E87"/>
    <w:rsid w:val="00563690"/>
    <w:rsid w:val="005640C1"/>
    <w:rsid w:val="00566B67"/>
    <w:rsid w:val="00570876"/>
    <w:rsid w:val="00575586"/>
    <w:rsid w:val="00577DC0"/>
    <w:rsid w:val="005806DC"/>
    <w:rsid w:val="00581BCF"/>
    <w:rsid w:val="00587EB4"/>
    <w:rsid w:val="0059115F"/>
    <w:rsid w:val="0059634D"/>
    <w:rsid w:val="00597349"/>
    <w:rsid w:val="005B0A0C"/>
    <w:rsid w:val="005B0A39"/>
    <w:rsid w:val="005C3F52"/>
    <w:rsid w:val="005C56B6"/>
    <w:rsid w:val="005E0C10"/>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3EDF"/>
    <w:rsid w:val="006642F5"/>
    <w:rsid w:val="00666FD9"/>
    <w:rsid w:val="006741BC"/>
    <w:rsid w:val="00676AFC"/>
    <w:rsid w:val="00677B47"/>
    <w:rsid w:val="006838AA"/>
    <w:rsid w:val="00690CC7"/>
    <w:rsid w:val="006915CB"/>
    <w:rsid w:val="006919F1"/>
    <w:rsid w:val="00691B83"/>
    <w:rsid w:val="0069369B"/>
    <w:rsid w:val="00695D58"/>
    <w:rsid w:val="00696903"/>
    <w:rsid w:val="006A11A6"/>
    <w:rsid w:val="006A1A63"/>
    <w:rsid w:val="006A1F1C"/>
    <w:rsid w:val="006A51F6"/>
    <w:rsid w:val="006A600E"/>
    <w:rsid w:val="006B5BAD"/>
    <w:rsid w:val="006B5D27"/>
    <w:rsid w:val="006C52E3"/>
    <w:rsid w:val="006C5C2F"/>
    <w:rsid w:val="006D3C40"/>
    <w:rsid w:val="006D6DF1"/>
    <w:rsid w:val="006D729D"/>
    <w:rsid w:val="006E0B23"/>
    <w:rsid w:val="006E23E1"/>
    <w:rsid w:val="006E6351"/>
    <w:rsid w:val="006F1325"/>
    <w:rsid w:val="006F1C70"/>
    <w:rsid w:val="006F4CBD"/>
    <w:rsid w:val="006F726B"/>
    <w:rsid w:val="00700726"/>
    <w:rsid w:val="00703992"/>
    <w:rsid w:val="007044E4"/>
    <w:rsid w:val="00716A52"/>
    <w:rsid w:val="007257E8"/>
    <w:rsid w:val="0072637C"/>
    <w:rsid w:val="00726B87"/>
    <w:rsid w:val="007334A3"/>
    <w:rsid w:val="007405EB"/>
    <w:rsid w:val="007420F5"/>
    <w:rsid w:val="0074577F"/>
    <w:rsid w:val="0074584F"/>
    <w:rsid w:val="00747F00"/>
    <w:rsid w:val="00750174"/>
    <w:rsid w:val="00753DAF"/>
    <w:rsid w:val="00757B78"/>
    <w:rsid w:val="00765354"/>
    <w:rsid w:val="007670F8"/>
    <w:rsid w:val="00773EDD"/>
    <w:rsid w:val="007759D6"/>
    <w:rsid w:val="00781BCF"/>
    <w:rsid w:val="00786BC4"/>
    <w:rsid w:val="00791C89"/>
    <w:rsid w:val="0079290C"/>
    <w:rsid w:val="007B306A"/>
    <w:rsid w:val="007B6449"/>
    <w:rsid w:val="007C2CB9"/>
    <w:rsid w:val="007C4FA6"/>
    <w:rsid w:val="007C6EDC"/>
    <w:rsid w:val="007E0DA1"/>
    <w:rsid w:val="007E21F7"/>
    <w:rsid w:val="007F39E9"/>
    <w:rsid w:val="00804CD6"/>
    <w:rsid w:val="00806D57"/>
    <w:rsid w:val="008144E5"/>
    <w:rsid w:val="008172D2"/>
    <w:rsid w:val="0082666E"/>
    <w:rsid w:val="00827F99"/>
    <w:rsid w:val="00836B73"/>
    <w:rsid w:val="008372A7"/>
    <w:rsid w:val="00850F07"/>
    <w:rsid w:val="00870E4C"/>
    <w:rsid w:val="00875CB9"/>
    <w:rsid w:val="008847A9"/>
    <w:rsid w:val="00891756"/>
    <w:rsid w:val="0089307E"/>
    <w:rsid w:val="00895263"/>
    <w:rsid w:val="008A6A69"/>
    <w:rsid w:val="008B162D"/>
    <w:rsid w:val="008C577C"/>
    <w:rsid w:val="008D6799"/>
    <w:rsid w:val="008D7314"/>
    <w:rsid w:val="008E2382"/>
    <w:rsid w:val="008E7339"/>
    <w:rsid w:val="008F714E"/>
    <w:rsid w:val="008F7675"/>
    <w:rsid w:val="009023BE"/>
    <w:rsid w:val="00906F3F"/>
    <w:rsid w:val="009073AA"/>
    <w:rsid w:val="00911D54"/>
    <w:rsid w:val="00912D29"/>
    <w:rsid w:val="00913989"/>
    <w:rsid w:val="00922C8A"/>
    <w:rsid w:val="00924F3B"/>
    <w:rsid w:val="00933A73"/>
    <w:rsid w:val="009438C8"/>
    <w:rsid w:val="00952308"/>
    <w:rsid w:val="00953026"/>
    <w:rsid w:val="00954236"/>
    <w:rsid w:val="00957F66"/>
    <w:rsid w:val="00961A77"/>
    <w:rsid w:val="00961AF9"/>
    <w:rsid w:val="0097005E"/>
    <w:rsid w:val="00975FCB"/>
    <w:rsid w:val="009772F2"/>
    <w:rsid w:val="00977D9C"/>
    <w:rsid w:val="00984F97"/>
    <w:rsid w:val="00994B90"/>
    <w:rsid w:val="00995206"/>
    <w:rsid w:val="009A70E8"/>
    <w:rsid w:val="009B5C50"/>
    <w:rsid w:val="009C4791"/>
    <w:rsid w:val="009C4A8D"/>
    <w:rsid w:val="009C4D0E"/>
    <w:rsid w:val="009C7827"/>
    <w:rsid w:val="009D1BD0"/>
    <w:rsid w:val="009D29F8"/>
    <w:rsid w:val="009D36EC"/>
    <w:rsid w:val="009D39D6"/>
    <w:rsid w:val="009E02B1"/>
    <w:rsid w:val="009E0F48"/>
    <w:rsid w:val="009E71E7"/>
    <w:rsid w:val="009F258A"/>
    <w:rsid w:val="00A0747C"/>
    <w:rsid w:val="00A14FE6"/>
    <w:rsid w:val="00A25974"/>
    <w:rsid w:val="00A2617E"/>
    <w:rsid w:val="00A33B6A"/>
    <w:rsid w:val="00A35B49"/>
    <w:rsid w:val="00A4024F"/>
    <w:rsid w:val="00A40759"/>
    <w:rsid w:val="00A4087D"/>
    <w:rsid w:val="00A41118"/>
    <w:rsid w:val="00A4454F"/>
    <w:rsid w:val="00A46C2C"/>
    <w:rsid w:val="00A46FFD"/>
    <w:rsid w:val="00A4733A"/>
    <w:rsid w:val="00A75FBB"/>
    <w:rsid w:val="00A77FB3"/>
    <w:rsid w:val="00A909F1"/>
    <w:rsid w:val="00A925AE"/>
    <w:rsid w:val="00A93DF6"/>
    <w:rsid w:val="00A946E8"/>
    <w:rsid w:val="00AA02F2"/>
    <w:rsid w:val="00AA4A42"/>
    <w:rsid w:val="00AB038A"/>
    <w:rsid w:val="00AB0776"/>
    <w:rsid w:val="00AB288D"/>
    <w:rsid w:val="00AB29DA"/>
    <w:rsid w:val="00AC0224"/>
    <w:rsid w:val="00AC5B05"/>
    <w:rsid w:val="00AD01E6"/>
    <w:rsid w:val="00AD57B7"/>
    <w:rsid w:val="00AE03A0"/>
    <w:rsid w:val="00AE3C09"/>
    <w:rsid w:val="00AF1823"/>
    <w:rsid w:val="00B005C0"/>
    <w:rsid w:val="00B02ED0"/>
    <w:rsid w:val="00B02EEA"/>
    <w:rsid w:val="00B07522"/>
    <w:rsid w:val="00B10669"/>
    <w:rsid w:val="00B20FCC"/>
    <w:rsid w:val="00B22683"/>
    <w:rsid w:val="00B27500"/>
    <w:rsid w:val="00B35547"/>
    <w:rsid w:val="00B40ACE"/>
    <w:rsid w:val="00B415BE"/>
    <w:rsid w:val="00B4394E"/>
    <w:rsid w:val="00B43A72"/>
    <w:rsid w:val="00B4595E"/>
    <w:rsid w:val="00B472A6"/>
    <w:rsid w:val="00B5764B"/>
    <w:rsid w:val="00B64C91"/>
    <w:rsid w:val="00B71290"/>
    <w:rsid w:val="00B74EBB"/>
    <w:rsid w:val="00B751BE"/>
    <w:rsid w:val="00B7791B"/>
    <w:rsid w:val="00B77D96"/>
    <w:rsid w:val="00B81997"/>
    <w:rsid w:val="00B83A6B"/>
    <w:rsid w:val="00B90352"/>
    <w:rsid w:val="00B9172D"/>
    <w:rsid w:val="00B92B83"/>
    <w:rsid w:val="00BA7E09"/>
    <w:rsid w:val="00BB0EAF"/>
    <w:rsid w:val="00BC560C"/>
    <w:rsid w:val="00BC7B36"/>
    <w:rsid w:val="00BD2023"/>
    <w:rsid w:val="00BE7FC7"/>
    <w:rsid w:val="00BF66F6"/>
    <w:rsid w:val="00C06D97"/>
    <w:rsid w:val="00C10310"/>
    <w:rsid w:val="00C1160B"/>
    <w:rsid w:val="00C11F02"/>
    <w:rsid w:val="00C16BA0"/>
    <w:rsid w:val="00C16CD4"/>
    <w:rsid w:val="00C25151"/>
    <w:rsid w:val="00C262CB"/>
    <w:rsid w:val="00C27D6F"/>
    <w:rsid w:val="00C3535C"/>
    <w:rsid w:val="00C36418"/>
    <w:rsid w:val="00C36AAE"/>
    <w:rsid w:val="00C41867"/>
    <w:rsid w:val="00C456A0"/>
    <w:rsid w:val="00C52C37"/>
    <w:rsid w:val="00C6596E"/>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426F"/>
    <w:rsid w:val="00CA7361"/>
    <w:rsid w:val="00CB35C6"/>
    <w:rsid w:val="00CC6132"/>
    <w:rsid w:val="00CE2437"/>
    <w:rsid w:val="00CE296D"/>
    <w:rsid w:val="00CE63C9"/>
    <w:rsid w:val="00CF0D7E"/>
    <w:rsid w:val="00CF311E"/>
    <w:rsid w:val="00D01683"/>
    <w:rsid w:val="00D01C5D"/>
    <w:rsid w:val="00D15D50"/>
    <w:rsid w:val="00D176BD"/>
    <w:rsid w:val="00D24077"/>
    <w:rsid w:val="00D24141"/>
    <w:rsid w:val="00D30FEE"/>
    <w:rsid w:val="00D32F51"/>
    <w:rsid w:val="00D3523E"/>
    <w:rsid w:val="00D37F68"/>
    <w:rsid w:val="00D40F57"/>
    <w:rsid w:val="00D446A5"/>
    <w:rsid w:val="00D46336"/>
    <w:rsid w:val="00D465DA"/>
    <w:rsid w:val="00D537C9"/>
    <w:rsid w:val="00D62324"/>
    <w:rsid w:val="00D67600"/>
    <w:rsid w:val="00D74711"/>
    <w:rsid w:val="00D92700"/>
    <w:rsid w:val="00D93BAE"/>
    <w:rsid w:val="00D94E6F"/>
    <w:rsid w:val="00DA15E3"/>
    <w:rsid w:val="00DA2546"/>
    <w:rsid w:val="00DA403B"/>
    <w:rsid w:val="00DA630E"/>
    <w:rsid w:val="00DA6867"/>
    <w:rsid w:val="00DB20C6"/>
    <w:rsid w:val="00DB445C"/>
    <w:rsid w:val="00DC25D9"/>
    <w:rsid w:val="00DC6E44"/>
    <w:rsid w:val="00DD0140"/>
    <w:rsid w:val="00DD41E5"/>
    <w:rsid w:val="00DE364B"/>
    <w:rsid w:val="00DE43A1"/>
    <w:rsid w:val="00DE692D"/>
    <w:rsid w:val="00DF004A"/>
    <w:rsid w:val="00DF1563"/>
    <w:rsid w:val="00DF26BC"/>
    <w:rsid w:val="00DF5C50"/>
    <w:rsid w:val="00E11121"/>
    <w:rsid w:val="00E12727"/>
    <w:rsid w:val="00E20C31"/>
    <w:rsid w:val="00E21178"/>
    <w:rsid w:val="00E22F49"/>
    <w:rsid w:val="00E232C6"/>
    <w:rsid w:val="00E24BEA"/>
    <w:rsid w:val="00E26440"/>
    <w:rsid w:val="00E27CEA"/>
    <w:rsid w:val="00E4280E"/>
    <w:rsid w:val="00E5585A"/>
    <w:rsid w:val="00E62F9F"/>
    <w:rsid w:val="00E7051F"/>
    <w:rsid w:val="00E7053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C4D6A"/>
    <w:rsid w:val="00ED2F0C"/>
    <w:rsid w:val="00EE36BB"/>
    <w:rsid w:val="00F00554"/>
    <w:rsid w:val="00F01D5C"/>
    <w:rsid w:val="00F025BE"/>
    <w:rsid w:val="00F12A60"/>
    <w:rsid w:val="00F1346D"/>
    <w:rsid w:val="00F144B8"/>
    <w:rsid w:val="00F301E1"/>
    <w:rsid w:val="00F356B6"/>
    <w:rsid w:val="00F55090"/>
    <w:rsid w:val="00F6264B"/>
    <w:rsid w:val="00F65B28"/>
    <w:rsid w:val="00F81A68"/>
    <w:rsid w:val="00F84395"/>
    <w:rsid w:val="00F85D12"/>
    <w:rsid w:val="00F86090"/>
    <w:rsid w:val="00F95FD5"/>
    <w:rsid w:val="00F96CAE"/>
    <w:rsid w:val="00FA3BE5"/>
    <w:rsid w:val="00FA591B"/>
    <w:rsid w:val="00FA717D"/>
    <w:rsid w:val="00FB3A2A"/>
    <w:rsid w:val="00FC0829"/>
    <w:rsid w:val="00FE7BD7"/>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CFC2A7"/>
  <w15:docId w15:val="{6B651594-075C-4D0C-8815-53831821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04CD6"/>
    <w:pPr>
      <w:contextualSpacing/>
    </w:pPr>
    <w:rPr>
      <w:rFonts w:eastAsiaTheme="minorHAnsi" w:cstheme="minorBidi"/>
      <w:bCs/>
      <w:color w:val="151515" w:themeColor="background2" w:themeShade="1A"/>
      <w:sz w:val="20"/>
      <w:szCs w:val="20"/>
      <w:lang w:val="nl-NL" w:eastAsia="en-US"/>
    </w:rPr>
  </w:style>
  <w:style w:type="paragraph" w:styleId="Lijstopsomteken2">
    <w:name w:val="List Bullet 2"/>
    <w:basedOn w:val="Standaard"/>
    <w:autoRedefine/>
    <w:uiPriority w:val="2"/>
    <w:unhideWhenUsed/>
    <w:qFormat/>
    <w:rsid w:val="00B02EEA"/>
    <w:pPr>
      <w:numPr>
        <w:numId w:val="7"/>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0"/>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western">
    <w:name w:val="western"/>
    <w:basedOn w:val="Standaard"/>
    <w:rsid w:val="00CA426F"/>
    <w:pPr>
      <w:spacing w:before="100" w:beforeAutospacing="1" w:after="119"/>
    </w:pPr>
    <w:rPr>
      <w:rFonts w:ascii="Arial" w:eastAsia="Times New Roman" w:hAnsi="Arial" w:cs="Arial"/>
      <w:sz w:val="20"/>
      <w:szCs w:val="20"/>
    </w:rPr>
  </w:style>
  <w:style w:type="character" w:styleId="Onopgelostemelding">
    <w:name w:val="Unresolved Mention"/>
    <w:basedOn w:val="Standaardalinea-lettertype"/>
    <w:uiPriority w:val="99"/>
    <w:semiHidden/>
    <w:unhideWhenUsed/>
    <w:rsid w:val="00143CB3"/>
    <w:rPr>
      <w:color w:val="605E5C"/>
      <w:shd w:val="clear" w:color="auto" w:fill="E1DFDD"/>
    </w:rPr>
  </w:style>
  <w:style w:type="paragraph" w:styleId="Normaalweb">
    <w:name w:val="Normal (Web)"/>
    <w:basedOn w:val="Standaard"/>
    <w:uiPriority w:val="99"/>
    <w:unhideWhenUsed/>
    <w:rsid w:val="00804CD6"/>
    <w:pPr>
      <w:spacing w:before="100" w:beforeAutospacing="1" w:after="119"/>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924299">
      <w:bodyDiv w:val="1"/>
      <w:marLeft w:val="0"/>
      <w:marRight w:val="0"/>
      <w:marTop w:val="0"/>
      <w:marBottom w:val="0"/>
      <w:divBdr>
        <w:top w:val="none" w:sz="0" w:space="0" w:color="auto"/>
        <w:left w:val="none" w:sz="0" w:space="0" w:color="auto"/>
        <w:bottom w:val="none" w:sz="0" w:space="0" w:color="auto"/>
        <w:right w:val="none" w:sz="0" w:space="0" w:color="auto"/>
      </w:divBdr>
    </w:div>
    <w:div w:id="599415659">
      <w:bodyDiv w:val="1"/>
      <w:marLeft w:val="0"/>
      <w:marRight w:val="0"/>
      <w:marTop w:val="0"/>
      <w:marBottom w:val="0"/>
      <w:divBdr>
        <w:top w:val="none" w:sz="0" w:space="0" w:color="auto"/>
        <w:left w:val="none" w:sz="0" w:space="0" w:color="auto"/>
        <w:bottom w:val="none" w:sz="0" w:space="0" w:color="auto"/>
        <w:right w:val="none" w:sz="0" w:space="0" w:color="auto"/>
      </w:divBdr>
    </w:div>
    <w:div w:id="803890887">
      <w:bodyDiv w:val="1"/>
      <w:marLeft w:val="0"/>
      <w:marRight w:val="0"/>
      <w:marTop w:val="0"/>
      <w:marBottom w:val="0"/>
      <w:divBdr>
        <w:top w:val="none" w:sz="0" w:space="0" w:color="auto"/>
        <w:left w:val="none" w:sz="0" w:space="0" w:color="auto"/>
        <w:bottom w:val="none" w:sz="0" w:space="0" w:color="auto"/>
        <w:right w:val="none" w:sz="0" w:space="0" w:color="auto"/>
      </w:divBdr>
    </w:div>
    <w:div w:id="9117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rik.ducastel@swecobelgium.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lan.vanautenboer@swecobelgium.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404CA86ABB418187AFB29C3EEFC67C"/>
        <w:category>
          <w:name w:val="Algemeen"/>
          <w:gallery w:val="placeholder"/>
        </w:category>
        <w:types>
          <w:type w:val="bbPlcHdr"/>
        </w:types>
        <w:behaviors>
          <w:behavior w:val="content"/>
        </w:behaviors>
        <w:guid w:val="{A30EABEA-40A9-40A8-9639-9A9E2954D3A0}"/>
      </w:docPartPr>
      <w:docPartBody>
        <w:p w:rsidR="001F49F4" w:rsidRDefault="00DF6BAF">
          <w:pPr>
            <w:pStyle w:val="EC404CA86ABB418187AFB29C3EEFC67C"/>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BAF"/>
    <w:rsid w:val="00112524"/>
    <w:rsid w:val="001F49F4"/>
    <w:rsid w:val="00221874"/>
    <w:rsid w:val="002D3BA3"/>
    <w:rsid w:val="00372086"/>
    <w:rsid w:val="00426F5A"/>
    <w:rsid w:val="00465C53"/>
    <w:rsid w:val="006E73D7"/>
    <w:rsid w:val="007A464A"/>
    <w:rsid w:val="007C7575"/>
    <w:rsid w:val="00AA7AF7"/>
    <w:rsid w:val="00CB6241"/>
    <w:rsid w:val="00D13F91"/>
    <w:rsid w:val="00D840AD"/>
    <w:rsid w:val="00DF6BAF"/>
    <w:rsid w:val="00E96215"/>
    <w:rsid w:val="00ED0E59"/>
    <w:rsid w:val="00FE45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C404CA86ABB418187AFB29C3EEFC67C">
    <w:name w:val="EC404CA86ABB418187AFB29C3EEFC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786CBDF-EBE0-4CE7-8320-492C7A0027BE}">
  <ds:schemaRefs>
    <ds:schemaRef ds:uri="http://schemas.openxmlformats.org/officeDocument/2006/bibliography"/>
  </ds:schemaRefs>
</ds:datastoreItem>
</file>

<file path=customXml/itemProps3.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4.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OVAM-Document</Template>
  <TotalTime>3</TotalTime>
  <Pages>4</Pages>
  <Words>1029</Words>
  <Characters>5663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Marjan Lambrecht</dc:creator>
  <cp:lastModifiedBy>Marjan Lambrecht</cp:lastModifiedBy>
  <cp:revision>3</cp:revision>
  <cp:lastPrinted>2024-03-13T08:33:00Z</cp:lastPrinted>
  <dcterms:created xsi:type="dcterms:W3CDTF">2024-03-13T08:33:00Z</dcterms:created>
  <dcterms:modified xsi:type="dcterms:W3CDTF">2024-03-13T08:34:00Z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