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FF2E" w14:textId="6B53F1A5" w:rsidR="008D6799" w:rsidRPr="00E02569" w:rsidRDefault="007E3803" w:rsidP="007E3803">
      <w:pPr>
        <w:spacing w:before="360"/>
        <w:rPr>
          <w:b/>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p>
    <w:p w14:paraId="2E827D8B" w14:textId="77777777" w:rsidR="00B33BA9" w:rsidRPr="00D100EA" w:rsidRDefault="00ED27A1" w:rsidP="00B33BA9">
      <w:pPr>
        <w:pStyle w:val="Kop1"/>
        <w:keepNext w:val="0"/>
        <w:keepLines w:val="0"/>
        <w:numPr>
          <w:ilvl w:val="0"/>
          <w:numId w:val="0"/>
        </w:numPr>
        <w:spacing w:before="240" w:after="240" w:line="240" w:lineRule="auto"/>
        <w:rPr>
          <w:sz w:val="32"/>
          <w:szCs w:val="32"/>
        </w:rPr>
      </w:pPr>
      <w:sdt>
        <w:sdtPr>
          <w:rPr>
            <w:szCs w:val="36"/>
          </w:rPr>
          <w:id w:val="-545062702"/>
          <w:placeholder>
            <w:docPart w:val="56B2FA57577145B7BC40AF8CE40DEF45"/>
          </w:placeholder>
          <w:text/>
        </w:sdtPr>
        <w:sdtEndPr/>
        <w:sdtContent>
          <w:r w:rsidR="00B33BA9" w:rsidRPr="00B402FD">
            <w:rPr>
              <w:szCs w:val="36"/>
            </w:rPr>
            <w:t xml:space="preserve">Aanvraagformulier voor </w:t>
          </w:r>
          <w:r w:rsidR="00B33BA9">
            <w:rPr>
              <w:szCs w:val="36"/>
            </w:rPr>
            <w:t>subsidie ter ondersteuning van</w:t>
          </w:r>
          <w:r w:rsidR="00B33BA9" w:rsidRPr="00B402FD">
            <w:rPr>
              <w:szCs w:val="36"/>
            </w:rPr>
            <w:t xml:space="preserve"> investeringen </w:t>
          </w:r>
          <w:r w:rsidR="00B33BA9">
            <w:rPr>
              <w:szCs w:val="36"/>
            </w:rPr>
            <w:t xml:space="preserve">in het </w:t>
          </w:r>
          <w:r w:rsidR="00B33BA9" w:rsidRPr="00B402FD">
            <w:rPr>
              <w:szCs w:val="36"/>
            </w:rPr>
            <w:t>sluiten van materiaalkringlopen</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03540DFD" w14:textId="77777777" w:rsidR="00CA2238" w:rsidRDefault="00CA2238" w:rsidP="00B90352"/>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7E3803">
        <w:trPr>
          <w:trHeight w:val="21"/>
        </w:trPr>
        <w:tc>
          <w:tcPr>
            <w:tcW w:w="7651"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57009095" w14:textId="50F42EA0" w:rsidR="007E3803" w:rsidRPr="00272E84" w:rsidRDefault="007E3803" w:rsidP="002A70EF">
            <w:pPr>
              <w:ind w:left="29"/>
              <w:rPr>
                <w:lang w:val="fr-BE"/>
              </w:rPr>
            </w:pPr>
            <w:r w:rsidRPr="00272E84">
              <w:rPr>
                <w:rStyle w:val="Zwaar"/>
                <w:lang w:val="fr-BE"/>
              </w:rPr>
              <w:t>T</w:t>
            </w:r>
            <w:r w:rsidRPr="00272E84">
              <w:rPr>
                <w:lang w:val="fr-BE"/>
              </w:rPr>
              <w:t xml:space="preserve"> 015 284 </w:t>
            </w:r>
            <w:r w:rsidR="003769B1">
              <w:rPr>
                <w:lang w:val="fr-BE"/>
              </w:rPr>
              <w:t>284</w:t>
            </w:r>
            <w:r w:rsidRPr="00272E84">
              <w:rPr>
                <w:lang w:val="fr-BE"/>
              </w:rPr>
              <w:t xml:space="preserve"> –</w:t>
            </w:r>
            <w:r>
              <w:rPr>
                <w:lang w:val="fr-BE"/>
              </w:rPr>
              <w:t xml:space="preserve"> </w:t>
            </w:r>
            <w:hyperlink r:id="rId12" w:history="1">
              <w:r w:rsidRPr="00201962">
                <w:rPr>
                  <w:rStyle w:val="Hyperlink"/>
                  <w:lang w:val="fr-BE"/>
                </w:rPr>
                <w:t>recyclagehub@ovam.be</w:t>
              </w:r>
            </w:hyperlink>
          </w:p>
          <w:p w14:paraId="4BB777E6" w14:textId="77777777" w:rsidR="007E3803" w:rsidRPr="00272E84" w:rsidRDefault="007E3803" w:rsidP="002A70EF">
            <w:pPr>
              <w:rPr>
                <w:lang w:val="fr-BE"/>
              </w:rPr>
            </w:pPr>
          </w:p>
        </w:tc>
        <w:tc>
          <w:tcPr>
            <w:tcW w:w="2372" w:type="dxa"/>
            <w:tcBorders>
              <w:bottom w:val="single" w:sz="4" w:space="0" w:color="auto"/>
            </w:tcBorders>
            <w:shd w:val="clear" w:color="auto" w:fill="auto"/>
          </w:tcPr>
          <w:p w14:paraId="587F8F3D" w14:textId="77777777" w:rsidR="007E3803" w:rsidRPr="003D114E" w:rsidRDefault="007E3803" w:rsidP="002A70EF">
            <w:pPr>
              <w:pStyle w:val="rechts"/>
              <w:spacing w:after="60"/>
              <w:ind w:left="28"/>
            </w:pPr>
            <w:r w:rsidRPr="003D114E">
              <w:rPr>
                <w:i/>
              </w:rPr>
              <w:t xml:space="preserve">In te vullen door de </w:t>
            </w:r>
            <w:r>
              <w:rPr>
                <w:i/>
              </w:rPr>
              <w:t>OVAM</w:t>
            </w:r>
          </w:p>
        </w:tc>
      </w:tr>
      <w:tr w:rsidR="007E3803" w:rsidRPr="007D58A4" w14:paraId="64F2882D" w14:textId="77777777" w:rsidTr="007E3803">
        <w:trPr>
          <w:trHeight w:val="499"/>
        </w:trPr>
        <w:tc>
          <w:tcPr>
            <w:tcW w:w="7651" w:type="dxa"/>
            <w:vMerge/>
            <w:tcBorders>
              <w:right w:val="single" w:sz="4" w:space="0" w:color="auto"/>
            </w:tcBorders>
            <w:shd w:val="clear" w:color="auto" w:fill="auto"/>
          </w:tcPr>
          <w:p w14:paraId="136F1106" w14:textId="77777777" w:rsidR="007E3803" w:rsidRPr="003D114E" w:rsidRDefault="007E3803" w:rsidP="002A70EF">
            <w:pPr>
              <w:ind w:left="29"/>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6ECC948" w14:textId="77777777" w:rsidR="007E3803" w:rsidRPr="007D58A4" w:rsidRDefault="007E3803" w:rsidP="002A70EF"/>
        </w:tc>
      </w:tr>
      <w:tr w:rsidR="007E3803" w:rsidRPr="003D114E" w14:paraId="7C8D87C4" w14:textId="77777777" w:rsidTr="007E3803">
        <w:trPr>
          <w:trHeight w:val="21"/>
        </w:trPr>
        <w:tc>
          <w:tcPr>
            <w:tcW w:w="7651" w:type="dxa"/>
            <w:vMerge/>
            <w:shd w:val="clear" w:color="auto" w:fill="auto"/>
          </w:tcPr>
          <w:p w14:paraId="475F08F4" w14:textId="77777777" w:rsidR="007E3803" w:rsidRPr="003D114E" w:rsidRDefault="007E3803" w:rsidP="002A70EF">
            <w:pPr>
              <w:ind w:left="29"/>
            </w:pPr>
          </w:p>
        </w:tc>
        <w:tc>
          <w:tcPr>
            <w:tcW w:w="2372" w:type="dxa"/>
            <w:tcBorders>
              <w:top w:val="single" w:sz="4" w:space="0" w:color="auto"/>
            </w:tcBorders>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7E3803">
        <w:trPr>
          <w:trHeight w:val="373"/>
        </w:trPr>
        <w:tc>
          <w:tcPr>
            <w:tcW w:w="10024" w:type="dxa"/>
            <w:gridSpan w:val="2"/>
            <w:shd w:val="clear" w:color="auto" w:fill="auto"/>
          </w:tcPr>
          <w:p w14:paraId="5C9E6443" w14:textId="42AD95BA" w:rsidR="007E3803" w:rsidRPr="00232277" w:rsidRDefault="007E3803" w:rsidP="002A70EF">
            <w:pPr>
              <w:pStyle w:val="Vraagintern"/>
              <w:spacing w:before="80"/>
              <w:rPr>
                <w:rStyle w:val="Nadruk"/>
                <w:i/>
                <w:iCs w:val="0"/>
              </w:rPr>
            </w:pPr>
            <w:r>
              <w:rPr>
                <w:rStyle w:val="Nadruk"/>
              </w:rPr>
              <w:t>Waarvoor dient dit formulier?</w:t>
            </w:r>
            <w:r w:rsidR="003769B1">
              <w:rPr>
                <w:rStyle w:val="Nadruk"/>
              </w:rPr>
              <w:t xml:space="preserve"> </w:t>
            </w:r>
          </w:p>
          <w:p w14:paraId="1BD1D55E" w14:textId="416510CA" w:rsidR="007E3803" w:rsidRPr="00B33BA9" w:rsidRDefault="00B33BA9" w:rsidP="00B33BA9">
            <w:pPr>
              <w:pStyle w:val="Aanwijzing"/>
              <w:rPr>
                <w:lang w:val="nl-NL"/>
              </w:rPr>
            </w:pPr>
            <w:r>
              <w:t xml:space="preserve">Dit formulier </w:t>
            </w:r>
            <w:r>
              <w:rPr>
                <w:lang w:val="nl-NL"/>
              </w:rPr>
              <w:t>gebruikt u om uw subsidieaanvraag in te dienen voor investeringen</w:t>
            </w:r>
            <w:r>
              <w:t xml:space="preserve"> </w:t>
            </w:r>
            <w:r>
              <w:rPr>
                <w:lang w:val="nl-NL"/>
              </w:rPr>
              <w:t>in</w:t>
            </w:r>
            <w:r w:rsidRPr="00D60EA7">
              <w:rPr>
                <w:lang w:val="nl-NL"/>
              </w:rPr>
              <w:t xml:space="preserve"> het sluiten van materiaalkringlopen</w:t>
            </w:r>
            <w:r w:rsidRPr="00A41D11">
              <w:rPr>
                <w:lang w:val="nl-NL"/>
              </w:rPr>
              <w:t>.</w:t>
            </w:r>
            <w:r>
              <w:rPr>
                <w:lang w:val="nl-NL"/>
              </w:rPr>
              <w:t xml:space="preserve"> Dien dit aanvraagformulier met bijlagen in via </w:t>
            </w:r>
            <w:proofErr w:type="spellStart"/>
            <w:r>
              <w:rPr>
                <w:lang w:val="nl-NL"/>
              </w:rPr>
              <w:t>Digipost</w:t>
            </w:r>
            <w:proofErr w:type="spellEnd"/>
            <w:r>
              <w:rPr>
                <w:lang w:val="nl-NL"/>
              </w:rPr>
              <w:t xml:space="preserve">. Voor vragen kan u steeds terecht bij OVAM via </w:t>
            </w:r>
            <w:hyperlink r:id="rId13" w:history="1">
              <w:r w:rsidRPr="00D60EA7">
                <w:rPr>
                  <w:rStyle w:val="Hyperlink"/>
                  <w:sz w:val="20"/>
                  <w:lang w:val="nl-NL"/>
                </w:rPr>
                <w:t>recyclagehub@ovam.be</w:t>
              </w:r>
            </w:hyperlink>
            <w:r w:rsidR="007E3803">
              <w:rPr>
                <w:lang w:val="nl-NL"/>
              </w:rPr>
              <w:t xml:space="preserve">. </w:t>
            </w:r>
          </w:p>
        </w:tc>
      </w:tr>
    </w:tbl>
    <w:p w14:paraId="4AA94A79" w14:textId="46026179" w:rsidR="003B534C" w:rsidRDefault="003B534C" w:rsidP="00B90352"/>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45FEC9D1" w14:textId="403A2F04" w:rsidR="00B33BA9" w:rsidRDefault="00B33BA9" w:rsidP="00B33BA9">
      <w:r>
        <w:t xml:space="preserve">Gelieve onderstaand formulier verder aan te vullen en het formulier </w:t>
      </w:r>
      <w:r w:rsidR="00333CA9">
        <w:t xml:space="preserve">digitaal </w:t>
      </w:r>
      <w:r>
        <w:t>te ondertekenen.</w:t>
      </w:r>
      <w:r w:rsidRPr="00270EEE">
        <w:t xml:space="preserve"> </w:t>
      </w:r>
      <w:r>
        <w:t xml:space="preserve">Op </w:t>
      </w:r>
      <w:hyperlink r:id="rId14" w:history="1">
        <w:r w:rsidRPr="00270EEE">
          <w:rPr>
            <w:rStyle w:val="Hyperlink"/>
          </w:rPr>
          <w:t>dez</w:t>
        </w:r>
        <w:r w:rsidRPr="00270EEE">
          <w:rPr>
            <w:rStyle w:val="Hyperlink"/>
          </w:rPr>
          <w:t>e</w:t>
        </w:r>
        <w:r w:rsidRPr="00270EEE">
          <w:rPr>
            <w:rStyle w:val="Hyperlink"/>
          </w:rPr>
          <w:t xml:space="preserve"> pagina</w:t>
        </w:r>
      </w:hyperlink>
      <w:r>
        <w:t xml:space="preserve"> van de Vlaamse Overheid vindt u wat men accepteert als digitale handtekening. Een gewone elektronische handtekening volstaat. </w:t>
      </w:r>
    </w:p>
    <w:p w14:paraId="091CDDCE" w14:textId="77777777" w:rsidR="00E4204F" w:rsidRDefault="00E4204F"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5E19B8D0" w:rsidR="007E3803" w:rsidRPr="007E3803" w:rsidRDefault="00C54677" w:rsidP="007E3803">
            <w:pPr>
              <w:rPr>
                <w:b/>
                <w:bCs/>
                <w:color w:val="FFFFFF"/>
                <w:sz w:val="24"/>
                <w:szCs w:val="24"/>
              </w:rPr>
            </w:pPr>
            <w:r>
              <w:rPr>
                <w:b/>
                <w:bCs/>
                <w:color w:val="FFFFFF"/>
                <w:sz w:val="24"/>
                <w:szCs w:val="24"/>
              </w:rPr>
              <w:t>Gegevens van de aanvrager</w:t>
            </w:r>
          </w:p>
        </w:tc>
      </w:tr>
    </w:tbl>
    <w:p w14:paraId="2EACDADC" w14:textId="3854F5AD" w:rsidR="007E3803" w:rsidRDefault="007E3803" w:rsidP="00B90352"/>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591"/>
        <w:gridCol w:w="148"/>
        <w:gridCol w:w="592"/>
        <w:gridCol w:w="148"/>
        <w:gridCol w:w="592"/>
        <w:gridCol w:w="147"/>
        <w:gridCol w:w="592"/>
        <w:gridCol w:w="4735"/>
      </w:tblGrid>
      <w:tr w:rsidR="00C54677" w:rsidRPr="003D114E" w14:paraId="50F5368F" w14:textId="77777777" w:rsidTr="00591052">
        <w:trPr>
          <w:trHeight w:val="340"/>
        </w:trPr>
        <w:tc>
          <w:tcPr>
            <w:tcW w:w="2718" w:type="dxa"/>
            <w:tcBorders>
              <w:top w:val="nil"/>
              <w:left w:val="nil"/>
              <w:bottom w:val="nil"/>
              <w:right w:val="nil"/>
            </w:tcBorders>
            <w:shd w:val="clear" w:color="auto" w:fill="auto"/>
          </w:tcPr>
          <w:p w14:paraId="2EB0C05D" w14:textId="77777777" w:rsidR="00C54677" w:rsidRPr="003D114E" w:rsidRDefault="00C54677" w:rsidP="00591052">
            <w:pPr>
              <w:jc w:val="right"/>
            </w:pPr>
            <w:r>
              <w:t>onderneming</w:t>
            </w:r>
          </w:p>
        </w:tc>
        <w:tc>
          <w:tcPr>
            <w:tcW w:w="7545" w:type="dxa"/>
            <w:gridSpan w:val="8"/>
            <w:tcBorders>
              <w:top w:val="nil"/>
              <w:left w:val="nil"/>
              <w:bottom w:val="dotted" w:sz="6" w:space="0" w:color="auto"/>
              <w:right w:val="nil"/>
            </w:tcBorders>
            <w:shd w:val="clear" w:color="auto" w:fill="auto"/>
          </w:tcPr>
          <w:p w14:paraId="4DD073BF" w14:textId="77777777" w:rsidR="00C54677" w:rsidRPr="003D114E" w:rsidRDefault="00C54677" w:rsidP="00591052">
            <w:pPr>
              <w:pStyle w:val="invulveld"/>
              <w:framePr w:hSpace="0" w:wrap="auto" w:vAnchor="margin" w:xAlign="left" w:yAlign="inline"/>
              <w:suppressOverlap w:val="0"/>
            </w:pPr>
          </w:p>
        </w:tc>
      </w:tr>
      <w:tr w:rsidR="00C54677" w:rsidRPr="003D114E" w14:paraId="037E6295" w14:textId="77777777" w:rsidTr="00591052">
        <w:trPr>
          <w:trHeight w:val="340"/>
        </w:trPr>
        <w:tc>
          <w:tcPr>
            <w:tcW w:w="2718" w:type="dxa"/>
            <w:tcBorders>
              <w:top w:val="nil"/>
              <w:left w:val="nil"/>
              <w:bottom w:val="nil"/>
              <w:right w:val="nil"/>
            </w:tcBorders>
            <w:shd w:val="clear" w:color="auto" w:fill="auto"/>
          </w:tcPr>
          <w:p w14:paraId="6A3AF36C" w14:textId="77777777" w:rsidR="00C54677" w:rsidRPr="003D114E" w:rsidRDefault="00C54677" w:rsidP="00591052">
            <w:pPr>
              <w:jc w:val="right"/>
            </w:pPr>
            <w:r>
              <w:t>naam contactpersoon</w:t>
            </w:r>
          </w:p>
        </w:tc>
        <w:tc>
          <w:tcPr>
            <w:tcW w:w="7545" w:type="dxa"/>
            <w:gridSpan w:val="8"/>
            <w:tcBorders>
              <w:top w:val="dotted" w:sz="6" w:space="0" w:color="auto"/>
              <w:left w:val="nil"/>
              <w:bottom w:val="dotted" w:sz="6" w:space="0" w:color="auto"/>
              <w:right w:val="nil"/>
            </w:tcBorders>
            <w:shd w:val="clear" w:color="auto" w:fill="auto"/>
          </w:tcPr>
          <w:p w14:paraId="72997084" w14:textId="77777777" w:rsidR="00C54677" w:rsidRPr="003D114E" w:rsidRDefault="00C54677" w:rsidP="00591052">
            <w:pPr>
              <w:pStyle w:val="invulveld"/>
              <w:framePr w:hSpace="0" w:wrap="auto" w:vAnchor="margin" w:xAlign="left" w:yAlign="inline"/>
              <w:suppressOverlap w:val="0"/>
            </w:pPr>
          </w:p>
        </w:tc>
      </w:tr>
      <w:tr w:rsidR="00C54677" w:rsidRPr="003D114E" w14:paraId="56E903E0" w14:textId="77777777" w:rsidTr="00591052">
        <w:trPr>
          <w:trHeight w:val="340"/>
        </w:trPr>
        <w:tc>
          <w:tcPr>
            <w:tcW w:w="2718" w:type="dxa"/>
            <w:tcBorders>
              <w:top w:val="nil"/>
              <w:left w:val="nil"/>
              <w:bottom w:val="nil"/>
              <w:right w:val="nil"/>
            </w:tcBorders>
            <w:shd w:val="clear" w:color="auto" w:fill="auto"/>
          </w:tcPr>
          <w:p w14:paraId="22988D87" w14:textId="77777777" w:rsidR="00C54677" w:rsidRDefault="00C54677" w:rsidP="00591052">
            <w:pPr>
              <w:jc w:val="right"/>
            </w:pPr>
            <w:r>
              <w:t>functie</w:t>
            </w:r>
          </w:p>
        </w:tc>
        <w:tc>
          <w:tcPr>
            <w:tcW w:w="7545" w:type="dxa"/>
            <w:gridSpan w:val="8"/>
            <w:tcBorders>
              <w:top w:val="dotted" w:sz="6" w:space="0" w:color="auto"/>
              <w:left w:val="nil"/>
              <w:bottom w:val="dotted" w:sz="6" w:space="0" w:color="auto"/>
              <w:right w:val="nil"/>
            </w:tcBorders>
            <w:shd w:val="clear" w:color="auto" w:fill="auto"/>
          </w:tcPr>
          <w:p w14:paraId="517A2BA4" w14:textId="77777777" w:rsidR="00C54677" w:rsidRPr="003D114E" w:rsidRDefault="00C54677" w:rsidP="00591052">
            <w:pPr>
              <w:pStyle w:val="invulveld"/>
              <w:framePr w:hSpace="0" w:wrap="auto" w:vAnchor="margin" w:xAlign="left" w:yAlign="inline"/>
              <w:suppressOverlap w:val="0"/>
            </w:pPr>
          </w:p>
        </w:tc>
      </w:tr>
      <w:tr w:rsidR="00C54677" w:rsidRPr="003D114E" w14:paraId="62A35A93" w14:textId="77777777" w:rsidTr="00591052">
        <w:trPr>
          <w:trHeight w:val="340"/>
        </w:trPr>
        <w:tc>
          <w:tcPr>
            <w:tcW w:w="2718" w:type="dxa"/>
            <w:tcBorders>
              <w:top w:val="nil"/>
              <w:left w:val="nil"/>
              <w:bottom w:val="nil"/>
              <w:right w:val="nil"/>
            </w:tcBorders>
            <w:shd w:val="clear" w:color="auto" w:fill="auto"/>
          </w:tcPr>
          <w:p w14:paraId="44468549" w14:textId="77777777" w:rsidR="00C54677" w:rsidRPr="003D114E" w:rsidRDefault="00C54677" w:rsidP="00591052">
            <w:pPr>
              <w:jc w:val="right"/>
            </w:pPr>
            <w:r w:rsidRPr="003D114E">
              <w:t>straat en nummer</w:t>
            </w:r>
          </w:p>
        </w:tc>
        <w:tc>
          <w:tcPr>
            <w:tcW w:w="7545" w:type="dxa"/>
            <w:gridSpan w:val="8"/>
            <w:tcBorders>
              <w:top w:val="dotted" w:sz="6" w:space="0" w:color="auto"/>
              <w:left w:val="nil"/>
              <w:bottom w:val="dotted" w:sz="6" w:space="0" w:color="auto"/>
              <w:right w:val="nil"/>
            </w:tcBorders>
            <w:shd w:val="clear" w:color="auto" w:fill="auto"/>
          </w:tcPr>
          <w:p w14:paraId="60742459" w14:textId="77777777" w:rsidR="00C54677" w:rsidRPr="003D114E" w:rsidRDefault="00C54677" w:rsidP="00591052">
            <w:pPr>
              <w:pStyle w:val="invulveld"/>
              <w:framePr w:hSpace="0" w:wrap="auto" w:vAnchor="margin" w:xAlign="left" w:yAlign="inline"/>
              <w:suppressOverlap w:val="0"/>
            </w:pPr>
          </w:p>
        </w:tc>
      </w:tr>
      <w:tr w:rsidR="00C54677" w:rsidRPr="003D114E" w14:paraId="6B059D16" w14:textId="77777777" w:rsidTr="00591052">
        <w:trPr>
          <w:trHeight w:val="340"/>
        </w:trPr>
        <w:tc>
          <w:tcPr>
            <w:tcW w:w="2718" w:type="dxa"/>
            <w:tcBorders>
              <w:top w:val="nil"/>
              <w:left w:val="nil"/>
              <w:bottom w:val="nil"/>
              <w:right w:val="nil"/>
            </w:tcBorders>
            <w:shd w:val="clear" w:color="auto" w:fill="auto"/>
          </w:tcPr>
          <w:p w14:paraId="2FD696FD" w14:textId="77777777" w:rsidR="00C54677" w:rsidRPr="003D114E" w:rsidRDefault="00C54677" w:rsidP="00591052">
            <w:pPr>
              <w:jc w:val="right"/>
            </w:pPr>
            <w:r w:rsidRPr="003D114E">
              <w:t>postnummer en gemeente</w:t>
            </w:r>
          </w:p>
        </w:tc>
        <w:tc>
          <w:tcPr>
            <w:tcW w:w="7545" w:type="dxa"/>
            <w:gridSpan w:val="8"/>
            <w:tcBorders>
              <w:top w:val="dotted" w:sz="6" w:space="0" w:color="auto"/>
              <w:left w:val="nil"/>
              <w:bottom w:val="dotted" w:sz="6" w:space="0" w:color="auto"/>
              <w:right w:val="nil"/>
            </w:tcBorders>
            <w:shd w:val="clear" w:color="auto" w:fill="auto"/>
          </w:tcPr>
          <w:p w14:paraId="566B3CBA" w14:textId="77777777" w:rsidR="00C54677" w:rsidRPr="003D114E" w:rsidRDefault="00C54677" w:rsidP="00591052">
            <w:pPr>
              <w:pStyle w:val="invulveld"/>
              <w:framePr w:hSpace="0" w:wrap="auto" w:vAnchor="margin" w:xAlign="left" w:yAlign="inline"/>
              <w:suppressOverlap w:val="0"/>
            </w:pPr>
          </w:p>
        </w:tc>
      </w:tr>
      <w:tr w:rsidR="00C54677" w:rsidRPr="003D114E" w14:paraId="31469E78" w14:textId="77777777" w:rsidTr="00591052">
        <w:trPr>
          <w:trHeight w:val="340"/>
        </w:trPr>
        <w:tc>
          <w:tcPr>
            <w:tcW w:w="2718" w:type="dxa"/>
            <w:tcBorders>
              <w:top w:val="nil"/>
              <w:left w:val="nil"/>
              <w:bottom w:val="nil"/>
              <w:right w:val="nil"/>
            </w:tcBorders>
            <w:shd w:val="clear" w:color="auto" w:fill="auto"/>
          </w:tcPr>
          <w:p w14:paraId="516835F3" w14:textId="77777777" w:rsidR="00C54677" w:rsidRPr="003D114E" w:rsidRDefault="00C54677" w:rsidP="00591052">
            <w:pPr>
              <w:jc w:val="right"/>
            </w:pPr>
            <w:r>
              <w:t>land</w:t>
            </w:r>
          </w:p>
        </w:tc>
        <w:tc>
          <w:tcPr>
            <w:tcW w:w="7545" w:type="dxa"/>
            <w:gridSpan w:val="8"/>
            <w:tcBorders>
              <w:top w:val="dotted" w:sz="6" w:space="0" w:color="auto"/>
              <w:left w:val="nil"/>
              <w:bottom w:val="dotted" w:sz="6" w:space="0" w:color="auto"/>
              <w:right w:val="nil"/>
            </w:tcBorders>
            <w:shd w:val="clear" w:color="auto" w:fill="auto"/>
          </w:tcPr>
          <w:p w14:paraId="25EA86EB" w14:textId="77777777" w:rsidR="00C54677" w:rsidRPr="003D114E" w:rsidRDefault="00C54677" w:rsidP="00591052">
            <w:pPr>
              <w:pStyle w:val="invulveld"/>
              <w:framePr w:hSpace="0" w:wrap="auto" w:vAnchor="margin" w:xAlign="left" w:yAlign="inline"/>
              <w:suppressOverlap w:val="0"/>
            </w:pPr>
          </w:p>
        </w:tc>
      </w:tr>
      <w:tr w:rsidR="00C54677" w:rsidRPr="003D114E" w14:paraId="122E3F0D" w14:textId="77777777" w:rsidTr="00591052">
        <w:trPr>
          <w:trHeight w:val="340"/>
        </w:trPr>
        <w:tc>
          <w:tcPr>
            <w:tcW w:w="2718" w:type="dxa"/>
            <w:tcBorders>
              <w:top w:val="nil"/>
              <w:left w:val="nil"/>
              <w:bottom w:val="nil"/>
              <w:right w:val="nil"/>
            </w:tcBorders>
            <w:shd w:val="clear" w:color="auto" w:fill="auto"/>
          </w:tcPr>
          <w:p w14:paraId="7D3A24CD" w14:textId="77777777" w:rsidR="00C54677" w:rsidRPr="003D114E" w:rsidRDefault="00C54677" w:rsidP="00591052">
            <w:pPr>
              <w:jc w:val="right"/>
            </w:pPr>
            <w:r w:rsidRPr="003D114E">
              <w:t>telefoonnummer</w:t>
            </w:r>
          </w:p>
        </w:tc>
        <w:tc>
          <w:tcPr>
            <w:tcW w:w="7545" w:type="dxa"/>
            <w:gridSpan w:val="8"/>
            <w:tcBorders>
              <w:top w:val="dotted" w:sz="6" w:space="0" w:color="auto"/>
              <w:left w:val="nil"/>
              <w:bottom w:val="dotted" w:sz="6" w:space="0" w:color="auto"/>
              <w:right w:val="nil"/>
            </w:tcBorders>
            <w:shd w:val="clear" w:color="auto" w:fill="auto"/>
          </w:tcPr>
          <w:p w14:paraId="3AA2CA0E" w14:textId="77777777" w:rsidR="00C54677" w:rsidRPr="003D114E" w:rsidRDefault="00C54677" w:rsidP="00591052">
            <w:pPr>
              <w:pStyle w:val="invulveld"/>
              <w:framePr w:hSpace="0" w:wrap="auto" w:vAnchor="margin" w:xAlign="left" w:yAlign="inline"/>
              <w:suppressOverlap w:val="0"/>
            </w:pPr>
          </w:p>
        </w:tc>
      </w:tr>
      <w:tr w:rsidR="00C54677" w:rsidRPr="003D114E" w14:paraId="3BB99106" w14:textId="77777777" w:rsidTr="00591052">
        <w:trPr>
          <w:trHeight w:val="340"/>
        </w:trPr>
        <w:tc>
          <w:tcPr>
            <w:tcW w:w="2718" w:type="dxa"/>
            <w:tcBorders>
              <w:top w:val="nil"/>
              <w:left w:val="nil"/>
              <w:bottom w:val="nil"/>
              <w:right w:val="nil"/>
            </w:tcBorders>
            <w:shd w:val="clear" w:color="auto" w:fill="auto"/>
          </w:tcPr>
          <w:p w14:paraId="13357F89" w14:textId="77777777" w:rsidR="00C54677" w:rsidRPr="003D114E" w:rsidRDefault="00C54677" w:rsidP="00591052">
            <w:pPr>
              <w:jc w:val="right"/>
            </w:pPr>
            <w:r>
              <w:t>e-mailadres</w:t>
            </w:r>
          </w:p>
        </w:tc>
        <w:tc>
          <w:tcPr>
            <w:tcW w:w="7545" w:type="dxa"/>
            <w:gridSpan w:val="8"/>
            <w:tcBorders>
              <w:top w:val="dotted" w:sz="6" w:space="0" w:color="auto"/>
              <w:left w:val="nil"/>
              <w:bottom w:val="dotted" w:sz="6" w:space="0" w:color="auto"/>
              <w:right w:val="nil"/>
            </w:tcBorders>
            <w:shd w:val="clear" w:color="auto" w:fill="auto"/>
          </w:tcPr>
          <w:p w14:paraId="066A6BE3" w14:textId="77777777" w:rsidR="00C54677" w:rsidRPr="003D114E" w:rsidRDefault="00C54677" w:rsidP="00591052">
            <w:pPr>
              <w:pStyle w:val="invulveld"/>
              <w:framePr w:hSpace="0" w:wrap="auto" w:vAnchor="margin" w:xAlign="left" w:yAlign="inline"/>
              <w:suppressOverlap w:val="0"/>
            </w:pPr>
          </w:p>
        </w:tc>
      </w:tr>
      <w:tr w:rsidR="00C54677" w:rsidRPr="003D114E" w14:paraId="59EC3670" w14:textId="77777777" w:rsidTr="00591052">
        <w:trPr>
          <w:trHeight w:val="340"/>
        </w:trPr>
        <w:tc>
          <w:tcPr>
            <w:tcW w:w="2718" w:type="dxa"/>
            <w:tcBorders>
              <w:top w:val="nil"/>
              <w:left w:val="nil"/>
              <w:bottom w:val="nil"/>
              <w:right w:val="nil"/>
            </w:tcBorders>
            <w:shd w:val="clear" w:color="auto" w:fill="auto"/>
          </w:tcPr>
          <w:p w14:paraId="58FD5770" w14:textId="77777777" w:rsidR="00C54677" w:rsidRPr="003D114E" w:rsidRDefault="00C54677" w:rsidP="00591052">
            <w:pPr>
              <w:jc w:val="right"/>
              <w:rPr>
                <w:rStyle w:val="Zwaar"/>
                <w:b w:val="0"/>
              </w:rPr>
            </w:pPr>
            <w:r w:rsidRPr="003D114E">
              <w:t>IBAN</w:t>
            </w:r>
          </w:p>
        </w:tc>
        <w:tc>
          <w:tcPr>
            <w:tcW w:w="591" w:type="dxa"/>
            <w:tcBorders>
              <w:top w:val="nil"/>
              <w:left w:val="nil"/>
              <w:bottom w:val="dotted" w:sz="6" w:space="0" w:color="auto"/>
              <w:right w:val="nil"/>
            </w:tcBorders>
            <w:shd w:val="clear" w:color="auto" w:fill="auto"/>
          </w:tcPr>
          <w:p w14:paraId="0A104FBD" w14:textId="77777777" w:rsidR="00C54677" w:rsidRPr="003D114E" w:rsidRDefault="00C54677" w:rsidP="00591052">
            <w:pPr>
              <w:pStyle w:val="invulveld"/>
              <w:framePr w:hSpace="0" w:wrap="auto" w:vAnchor="margin" w:xAlign="left" w:yAlign="inline"/>
              <w:suppressOverlap w:val="0"/>
              <w:jc w:val="center"/>
            </w:pPr>
          </w:p>
        </w:tc>
        <w:tc>
          <w:tcPr>
            <w:tcW w:w="148" w:type="dxa"/>
            <w:tcBorders>
              <w:top w:val="nil"/>
              <w:left w:val="nil"/>
              <w:bottom w:val="nil"/>
              <w:right w:val="nil"/>
            </w:tcBorders>
            <w:shd w:val="clear" w:color="auto" w:fill="auto"/>
          </w:tcPr>
          <w:p w14:paraId="2ECFB64A" w14:textId="77777777" w:rsidR="00C54677" w:rsidRPr="003D114E" w:rsidRDefault="00C54677" w:rsidP="00591052">
            <w:pPr>
              <w:pStyle w:val="leeg"/>
            </w:pPr>
          </w:p>
        </w:tc>
        <w:tc>
          <w:tcPr>
            <w:tcW w:w="592" w:type="dxa"/>
            <w:tcBorders>
              <w:top w:val="nil"/>
              <w:left w:val="nil"/>
              <w:bottom w:val="dotted" w:sz="6" w:space="0" w:color="auto"/>
              <w:right w:val="nil"/>
            </w:tcBorders>
          </w:tcPr>
          <w:p w14:paraId="71910A4C" w14:textId="77777777" w:rsidR="00C54677" w:rsidRPr="003D114E" w:rsidRDefault="00C54677" w:rsidP="00591052">
            <w:pPr>
              <w:pStyle w:val="invulveld"/>
              <w:framePr w:hSpace="0" w:wrap="auto" w:vAnchor="margin" w:xAlign="left" w:yAlign="inline"/>
              <w:suppressOverlap w:val="0"/>
              <w:jc w:val="center"/>
            </w:pPr>
          </w:p>
        </w:tc>
        <w:tc>
          <w:tcPr>
            <w:tcW w:w="148" w:type="dxa"/>
            <w:tcBorders>
              <w:top w:val="nil"/>
              <w:left w:val="nil"/>
              <w:bottom w:val="nil"/>
              <w:right w:val="nil"/>
            </w:tcBorders>
          </w:tcPr>
          <w:p w14:paraId="64450882" w14:textId="77777777" w:rsidR="00C54677" w:rsidRPr="003D114E" w:rsidRDefault="00C54677" w:rsidP="00591052">
            <w:pPr>
              <w:pStyle w:val="leeg"/>
            </w:pPr>
          </w:p>
        </w:tc>
        <w:tc>
          <w:tcPr>
            <w:tcW w:w="592" w:type="dxa"/>
            <w:tcBorders>
              <w:top w:val="nil"/>
              <w:left w:val="nil"/>
              <w:bottom w:val="dotted" w:sz="6" w:space="0" w:color="auto"/>
              <w:right w:val="nil"/>
            </w:tcBorders>
          </w:tcPr>
          <w:p w14:paraId="476449A7" w14:textId="77777777" w:rsidR="00C54677" w:rsidRPr="003D114E" w:rsidRDefault="00C54677" w:rsidP="00591052">
            <w:pPr>
              <w:pStyle w:val="invulveld"/>
              <w:framePr w:hSpace="0" w:wrap="auto" w:vAnchor="margin" w:xAlign="left" w:yAlign="inline"/>
              <w:suppressOverlap w:val="0"/>
              <w:jc w:val="center"/>
            </w:pPr>
          </w:p>
        </w:tc>
        <w:tc>
          <w:tcPr>
            <w:tcW w:w="147" w:type="dxa"/>
            <w:tcBorders>
              <w:top w:val="nil"/>
              <w:left w:val="nil"/>
              <w:bottom w:val="nil"/>
              <w:right w:val="nil"/>
            </w:tcBorders>
          </w:tcPr>
          <w:p w14:paraId="6D6A711E" w14:textId="77777777" w:rsidR="00C54677" w:rsidRPr="003D114E" w:rsidRDefault="00C54677" w:rsidP="00591052">
            <w:pPr>
              <w:pStyle w:val="leeg"/>
            </w:pPr>
          </w:p>
        </w:tc>
        <w:tc>
          <w:tcPr>
            <w:tcW w:w="592" w:type="dxa"/>
            <w:tcBorders>
              <w:top w:val="nil"/>
              <w:left w:val="nil"/>
              <w:bottom w:val="dotted" w:sz="6" w:space="0" w:color="auto"/>
              <w:right w:val="nil"/>
            </w:tcBorders>
          </w:tcPr>
          <w:p w14:paraId="278289DB" w14:textId="77777777" w:rsidR="00C54677" w:rsidRPr="003D114E" w:rsidRDefault="00C54677" w:rsidP="00591052">
            <w:pPr>
              <w:pStyle w:val="invulveld"/>
              <w:framePr w:hSpace="0" w:wrap="auto" w:vAnchor="margin" w:xAlign="left" w:yAlign="inline"/>
              <w:suppressOverlap w:val="0"/>
              <w:jc w:val="center"/>
            </w:pPr>
          </w:p>
        </w:tc>
        <w:tc>
          <w:tcPr>
            <w:tcW w:w="4735" w:type="dxa"/>
            <w:tcBorders>
              <w:top w:val="nil"/>
              <w:left w:val="nil"/>
              <w:bottom w:val="nil"/>
              <w:right w:val="nil"/>
            </w:tcBorders>
          </w:tcPr>
          <w:p w14:paraId="55EF5712" w14:textId="77777777" w:rsidR="00C54677" w:rsidRPr="003D114E" w:rsidRDefault="00C54677" w:rsidP="00591052">
            <w:pPr>
              <w:pStyle w:val="leeg"/>
              <w:jc w:val="left"/>
            </w:pPr>
          </w:p>
        </w:tc>
      </w:tr>
      <w:tr w:rsidR="00C54677" w:rsidRPr="003D114E" w14:paraId="6E6A3E39" w14:textId="77777777" w:rsidTr="00591052">
        <w:trPr>
          <w:trHeight w:val="340"/>
        </w:trPr>
        <w:tc>
          <w:tcPr>
            <w:tcW w:w="2718" w:type="dxa"/>
            <w:tcBorders>
              <w:top w:val="nil"/>
              <w:left w:val="nil"/>
              <w:bottom w:val="nil"/>
              <w:right w:val="nil"/>
            </w:tcBorders>
            <w:shd w:val="clear" w:color="auto" w:fill="auto"/>
          </w:tcPr>
          <w:p w14:paraId="55F14BEA" w14:textId="77777777" w:rsidR="00C54677" w:rsidRPr="003D114E" w:rsidRDefault="00C54677" w:rsidP="00591052">
            <w:pPr>
              <w:jc w:val="right"/>
              <w:rPr>
                <w:rStyle w:val="Zwaar"/>
                <w:b w:val="0"/>
              </w:rPr>
            </w:pPr>
            <w:r>
              <w:t>BIC</w:t>
            </w:r>
          </w:p>
        </w:tc>
        <w:tc>
          <w:tcPr>
            <w:tcW w:w="591" w:type="dxa"/>
            <w:tcBorders>
              <w:top w:val="nil"/>
              <w:left w:val="nil"/>
              <w:bottom w:val="dotted" w:sz="6" w:space="0" w:color="auto"/>
              <w:right w:val="nil"/>
            </w:tcBorders>
            <w:shd w:val="clear" w:color="auto" w:fill="auto"/>
          </w:tcPr>
          <w:p w14:paraId="24FA390F" w14:textId="77777777" w:rsidR="00C54677" w:rsidRPr="003D114E" w:rsidRDefault="00C54677" w:rsidP="00591052">
            <w:pPr>
              <w:pStyle w:val="invulveld"/>
              <w:framePr w:hSpace="0" w:wrap="auto" w:vAnchor="margin" w:xAlign="left" w:yAlign="inline"/>
              <w:suppressOverlap w:val="0"/>
              <w:jc w:val="center"/>
            </w:pPr>
          </w:p>
        </w:tc>
        <w:tc>
          <w:tcPr>
            <w:tcW w:w="148" w:type="dxa"/>
            <w:tcBorders>
              <w:top w:val="nil"/>
              <w:left w:val="nil"/>
              <w:bottom w:val="nil"/>
              <w:right w:val="nil"/>
            </w:tcBorders>
            <w:shd w:val="clear" w:color="auto" w:fill="auto"/>
          </w:tcPr>
          <w:p w14:paraId="2E6BC141" w14:textId="77777777" w:rsidR="00C54677" w:rsidRPr="003D114E" w:rsidRDefault="00C54677" w:rsidP="00591052">
            <w:pPr>
              <w:pStyle w:val="leeg"/>
            </w:pPr>
          </w:p>
        </w:tc>
        <w:tc>
          <w:tcPr>
            <w:tcW w:w="592" w:type="dxa"/>
            <w:tcBorders>
              <w:top w:val="nil"/>
              <w:left w:val="nil"/>
              <w:bottom w:val="dotted" w:sz="6" w:space="0" w:color="auto"/>
              <w:right w:val="nil"/>
            </w:tcBorders>
          </w:tcPr>
          <w:p w14:paraId="76E1950E" w14:textId="77777777" w:rsidR="00C54677" w:rsidRPr="003D114E" w:rsidRDefault="00C54677" w:rsidP="00591052">
            <w:pPr>
              <w:pStyle w:val="invulveld"/>
              <w:framePr w:hSpace="0" w:wrap="auto" w:vAnchor="margin" w:xAlign="left" w:yAlign="inline"/>
              <w:suppressOverlap w:val="0"/>
              <w:jc w:val="center"/>
            </w:pPr>
          </w:p>
        </w:tc>
        <w:tc>
          <w:tcPr>
            <w:tcW w:w="148" w:type="dxa"/>
            <w:tcBorders>
              <w:top w:val="nil"/>
              <w:left w:val="nil"/>
              <w:bottom w:val="nil"/>
              <w:right w:val="nil"/>
            </w:tcBorders>
          </w:tcPr>
          <w:p w14:paraId="47202E00" w14:textId="77777777" w:rsidR="00C54677" w:rsidRPr="003D114E" w:rsidRDefault="00C54677" w:rsidP="00591052">
            <w:pPr>
              <w:pStyle w:val="leeg"/>
            </w:pPr>
          </w:p>
        </w:tc>
        <w:tc>
          <w:tcPr>
            <w:tcW w:w="592" w:type="dxa"/>
            <w:tcBorders>
              <w:top w:val="nil"/>
              <w:left w:val="nil"/>
              <w:bottom w:val="dotted" w:sz="6" w:space="0" w:color="auto"/>
              <w:right w:val="nil"/>
            </w:tcBorders>
          </w:tcPr>
          <w:p w14:paraId="38918FD7" w14:textId="77777777" w:rsidR="00C54677" w:rsidRPr="003D114E" w:rsidRDefault="00C54677" w:rsidP="00591052">
            <w:pPr>
              <w:pStyle w:val="invulveld"/>
              <w:framePr w:hSpace="0" w:wrap="auto" w:vAnchor="margin" w:xAlign="left" w:yAlign="inline"/>
              <w:suppressOverlap w:val="0"/>
              <w:jc w:val="center"/>
            </w:pPr>
          </w:p>
        </w:tc>
        <w:tc>
          <w:tcPr>
            <w:tcW w:w="147" w:type="dxa"/>
            <w:tcBorders>
              <w:top w:val="nil"/>
              <w:left w:val="nil"/>
              <w:bottom w:val="nil"/>
              <w:right w:val="nil"/>
            </w:tcBorders>
          </w:tcPr>
          <w:p w14:paraId="4347FCC7" w14:textId="77777777" w:rsidR="00C54677" w:rsidRPr="003D114E" w:rsidRDefault="00C54677" w:rsidP="00591052">
            <w:pPr>
              <w:pStyle w:val="leeg"/>
            </w:pPr>
          </w:p>
        </w:tc>
        <w:tc>
          <w:tcPr>
            <w:tcW w:w="592" w:type="dxa"/>
            <w:tcBorders>
              <w:top w:val="nil"/>
              <w:left w:val="nil"/>
              <w:bottom w:val="nil"/>
              <w:right w:val="nil"/>
            </w:tcBorders>
          </w:tcPr>
          <w:p w14:paraId="3BB937AF" w14:textId="77777777" w:rsidR="00C54677" w:rsidRPr="003D114E" w:rsidRDefault="00C54677" w:rsidP="00591052">
            <w:pPr>
              <w:pStyle w:val="invulveld"/>
              <w:framePr w:hSpace="0" w:wrap="auto" w:vAnchor="margin" w:xAlign="left" w:yAlign="inline"/>
              <w:suppressOverlap w:val="0"/>
              <w:jc w:val="center"/>
            </w:pPr>
          </w:p>
        </w:tc>
        <w:tc>
          <w:tcPr>
            <w:tcW w:w="4735" w:type="dxa"/>
            <w:tcBorders>
              <w:top w:val="nil"/>
              <w:left w:val="nil"/>
              <w:bottom w:val="nil"/>
              <w:right w:val="nil"/>
            </w:tcBorders>
          </w:tcPr>
          <w:p w14:paraId="4B9A02CD" w14:textId="77777777" w:rsidR="00C54677" w:rsidRPr="003D114E" w:rsidRDefault="00C54677" w:rsidP="00591052">
            <w:pPr>
              <w:pStyle w:val="leeg"/>
              <w:jc w:val="left"/>
            </w:pPr>
          </w:p>
        </w:tc>
      </w:tr>
    </w:tbl>
    <w:p w14:paraId="094DD82A" w14:textId="77777777" w:rsidR="00C54677" w:rsidRDefault="00C54677"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4CD2168A" w14:textId="77777777" w:rsidTr="00C74247">
        <w:trPr>
          <w:trHeight w:hRule="exact" w:val="436"/>
        </w:trPr>
        <w:tc>
          <w:tcPr>
            <w:tcW w:w="10490" w:type="dxa"/>
            <w:tcBorders>
              <w:top w:val="nil"/>
              <w:left w:val="nil"/>
              <w:bottom w:val="nil"/>
              <w:right w:val="nil"/>
            </w:tcBorders>
            <w:shd w:val="clear" w:color="auto" w:fill="939393" w:themeFill="text1" w:themeFillTint="80"/>
          </w:tcPr>
          <w:p w14:paraId="3581BA3A" w14:textId="0DC9F185" w:rsidR="00BE353B" w:rsidRPr="007E3803" w:rsidRDefault="00BE353B" w:rsidP="00C74247">
            <w:pPr>
              <w:rPr>
                <w:b/>
                <w:bCs/>
                <w:color w:val="FFFFFF"/>
                <w:sz w:val="24"/>
                <w:szCs w:val="24"/>
              </w:rPr>
            </w:pPr>
            <w:r>
              <w:rPr>
                <w:b/>
                <w:bCs/>
                <w:color w:val="FFFFFF"/>
                <w:sz w:val="24"/>
                <w:szCs w:val="24"/>
              </w:rPr>
              <w:t>Onderneming</w:t>
            </w:r>
            <w:r w:rsidR="00C54677">
              <w:rPr>
                <w:b/>
                <w:bCs/>
                <w:color w:val="FFFFFF"/>
                <w:sz w:val="24"/>
                <w:szCs w:val="24"/>
              </w:rPr>
              <w:t>sgegevens</w:t>
            </w:r>
          </w:p>
        </w:tc>
      </w:tr>
    </w:tbl>
    <w:p w14:paraId="32B7934F" w14:textId="1743268E" w:rsidR="00BE353B" w:rsidRDefault="00BE353B" w:rsidP="00BE353B"/>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C54677" w:rsidRPr="003D114E" w14:paraId="381ABAE7" w14:textId="77777777" w:rsidTr="00591052">
        <w:trPr>
          <w:trHeight w:val="340"/>
        </w:trPr>
        <w:tc>
          <w:tcPr>
            <w:tcW w:w="2718" w:type="dxa"/>
            <w:tcBorders>
              <w:top w:val="nil"/>
              <w:left w:val="nil"/>
              <w:bottom w:val="nil"/>
              <w:right w:val="nil"/>
            </w:tcBorders>
            <w:shd w:val="clear" w:color="auto" w:fill="auto"/>
          </w:tcPr>
          <w:p w14:paraId="74432B3F" w14:textId="77777777" w:rsidR="00C54677" w:rsidRPr="003D114E" w:rsidRDefault="00C54677" w:rsidP="00591052">
            <w:pPr>
              <w:jc w:val="right"/>
            </w:pPr>
            <w:r>
              <w:t>rechtsvorm</w:t>
            </w:r>
          </w:p>
        </w:tc>
        <w:tc>
          <w:tcPr>
            <w:tcW w:w="7545" w:type="dxa"/>
            <w:tcBorders>
              <w:top w:val="nil"/>
              <w:left w:val="nil"/>
              <w:bottom w:val="dotted" w:sz="6" w:space="0" w:color="auto"/>
              <w:right w:val="nil"/>
            </w:tcBorders>
            <w:shd w:val="clear" w:color="auto" w:fill="auto"/>
          </w:tcPr>
          <w:p w14:paraId="4FDEF99C" w14:textId="77777777" w:rsidR="00C54677" w:rsidRPr="003D114E" w:rsidRDefault="00C54677" w:rsidP="00591052">
            <w:pPr>
              <w:pStyle w:val="invulveld"/>
              <w:framePr w:hSpace="0" w:wrap="auto" w:vAnchor="margin" w:xAlign="left" w:yAlign="inline"/>
              <w:suppressOverlap w:val="0"/>
            </w:pPr>
          </w:p>
        </w:tc>
      </w:tr>
      <w:tr w:rsidR="00C54677" w:rsidRPr="003D114E" w14:paraId="0A19A00F" w14:textId="77777777" w:rsidTr="00591052">
        <w:trPr>
          <w:trHeight w:val="340"/>
        </w:trPr>
        <w:tc>
          <w:tcPr>
            <w:tcW w:w="2718" w:type="dxa"/>
            <w:tcBorders>
              <w:top w:val="nil"/>
              <w:left w:val="nil"/>
              <w:bottom w:val="nil"/>
              <w:right w:val="nil"/>
            </w:tcBorders>
            <w:shd w:val="clear" w:color="auto" w:fill="auto"/>
          </w:tcPr>
          <w:p w14:paraId="7480F29A" w14:textId="77777777" w:rsidR="00C54677" w:rsidRPr="003D114E" w:rsidRDefault="00C54677" w:rsidP="00591052">
            <w:pPr>
              <w:jc w:val="right"/>
            </w:pPr>
            <w:r>
              <w:t>startdatum</w:t>
            </w:r>
          </w:p>
        </w:tc>
        <w:tc>
          <w:tcPr>
            <w:tcW w:w="7545" w:type="dxa"/>
            <w:tcBorders>
              <w:top w:val="dotted" w:sz="6" w:space="0" w:color="auto"/>
              <w:left w:val="nil"/>
              <w:bottom w:val="dotted" w:sz="6" w:space="0" w:color="auto"/>
              <w:right w:val="nil"/>
            </w:tcBorders>
            <w:shd w:val="clear" w:color="auto" w:fill="auto"/>
          </w:tcPr>
          <w:p w14:paraId="11E7F11D" w14:textId="77777777" w:rsidR="00C54677" w:rsidRPr="003D114E" w:rsidRDefault="00C54677" w:rsidP="00591052">
            <w:pPr>
              <w:pStyle w:val="invulveld"/>
              <w:framePr w:hSpace="0" w:wrap="auto" w:vAnchor="margin" w:xAlign="left" w:yAlign="inline"/>
              <w:suppressOverlap w:val="0"/>
            </w:pPr>
          </w:p>
        </w:tc>
      </w:tr>
      <w:tr w:rsidR="00C54677" w:rsidRPr="003D114E" w14:paraId="7FB603B7" w14:textId="77777777" w:rsidTr="00591052">
        <w:trPr>
          <w:trHeight w:val="340"/>
        </w:trPr>
        <w:tc>
          <w:tcPr>
            <w:tcW w:w="2718" w:type="dxa"/>
            <w:tcBorders>
              <w:top w:val="nil"/>
              <w:left w:val="nil"/>
              <w:bottom w:val="nil"/>
              <w:right w:val="nil"/>
            </w:tcBorders>
            <w:shd w:val="clear" w:color="auto" w:fill="auto"/>
          </w:tcPr>
          <w:p w14:paraId="141E0D9C" w14:textId="77777777" w:rsidR="00C54677" w:rsidRDefault="00C54677" w:rsidP="00591052">
            <w:pPr>
              <w:jc w:val="right"/>
            </w:pPr>
            <w:r>
              <w:t>Ondernemingsnummer KBO</w:t>
            </w:r>
          </w:p>
        </w:tc>
        <w:tc>
          <w:tcPr>
            <w:tcW w:w="7545" w:type="dxa"/>
            <w:tcBorders>
              <w:top w:val="dotted" w:sz="6" w:space="0" w:color="auto"/>
              <w:left w:val="nil"/>
              <w:bottom w:val="dotted" w:sz="6" w:space="0" w:color="auto"/>
              <w:right w:val="nil"/>
            </w:tcBorders>
            <w:shd w:val="clear" w:color="auto" w:fill="auto"/>
          </w:tcPr>
          <w:p w14:paraId="5FFCC8F3" w14:textId="77777777" w:rsidR="00C54677" w:rsidRPr="003D114E" w:rsidRDefault="00C54677" w:rsidP="00591052">
            <w:pPr>
              <w:pStyle w:val="invulveld"/>
              <w:framePr w:hSpace="0" w:wrap="auto" w:vAnchor="margin" w:xAlign="left" w:yAlign="inline"/>
              <w:suppressOverlap w:val="0"/>
            </w:pPr>
          </w:p>
        </w:tc>
      </w:tr>
      <w:tr w:rsidR="00C54677" w:rsidRPr="003D114E" w14:paraId="08D5D7EF" w14:textId="77777777" w:rsidTr="00591052">
        <w:trPr>
          <w:trHeight w:val="340"/>
        </w:trPr>
        <w:tc>
          <w:tcPr>
            <w:tcW w:w="2718" w:type="dxa"/>
            <w:tcBorders>
              <w:top w:val="nil"/>
              <w:left w:val="nil"/>
              <w:bottom w:val="nil"/>
              <w:right w:val="nil"/>
            </w:tcBorders>
            <w:shd w:val="clear" w:color="auto" w:fill="auto"/>
          </w:tcPr>
          <w:p w14:paraId="04B983D6" w14:textId="77777777" w:rsidR="00C54677" w:rsidRPr="003D114E" w:rsidRDefault="00C54677" w:rsidP="00591052">
            <w:pPr>
              <w:jc w:val="right"/>
            </w:pPr>
            <w:r>
              <w:t>website</w:t>
            </w:r>
          </w:p>
        </w:tc>
        <w:tc>
          <w:tcPr>
            <w:tcW w:w="7545" w:type="dxa"/>
            <w:tcBorders>
              <w:top w:val="dotted" w:sz="6" w:space="0" w:color="auto"/>
              <w:left w:val="nil"/>
              <w:bottom w:val="dotted" w:sz="6" w:space="0" w:color="auto"/>
              <w:right w:val="nil"/>
            </w:tcBorders>
            <w:shd w:val="clear" w:color="auto" w:fill="auto"/>
          </w:tcPr>
          <w:p w14:paraId="5C036210" w14:textId="77777777" w:rsidR="00C54677" w:rsidRPr="003D114E" w:rsidRDefault="00C54677" w:rsidP="00591052">
            <w:pPr>
              <w:pStyle w:val="invulveld"/>
              <w:framePr w:hSpace="0" w:wrap="auto" w:vAnchor="margin" w:xAlign="left" w:yAlign="inline"/>
              <w:suppressOverlap w:val="0"/>
            </w:pPr>
          </w:p>
        </w:tc>
      </w:tr>
    </w:tbl>
    <w:p w14:paraId="404A9CBB" w14:textId="77777777" w:rsidR="00C54677" w:rsidRDefault="00C54677" w:rsidP="00C54677"/>
    <w:p w14:paraId="012EBF34" w14:textId="77777777" w:rsidR="00C54677" w:rsidRDefault="00C54677" w:rsidP="00C54677">
      <w:pPr>
        <w:spacing w:after="120"/>
      </w:pPr>
      <w:r w:rsidRPr="005871D8">
        <w:t>Welke activiteit - opgenomen in de KBO - vertegenwoordigt de grootste omzet in uw bedrijf?</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C54677" w:rsidRPr="005871D8" w14:paraId="6272C19D" w14:textId="77777777" w:rsidTr="00591052">
        <w:trPr>
          <w:trHeight w:val="340"/>
        </w:trPr>
        <w:tc>
          <w:tcPr>
            <w:tcW w:w="2718" w:type="dxa"/>
            <w:shd w:val="clear" w:color="auto" w:fill="EDEDED" w:themeFill="background1"/>
          </w:tcPr>
          <w:p w14:paraId="7969D78C" w14:textId="77777777" w:rsidR="00C54677" w:rsidRPr="005871D8" w:rsidRDefault="00C54677" w:rsidP="00591052">
            <w:r w:rsidRPr="005871D8">
              <w:t>CODE</w:t>
            </w:r>
          </w:p>
        </w:tc>
        <w:tc>
          <w:tcPr>
            <w:tcW w:w="7545" w:type="dxa"/>
            <w:shd w:val="clear" w:color="auto" w:fill="EDEDED" w:themeFill="background1"/>
          </w:tcPr>
          <w:p w14:paraId="6C7F15C3" w14:textId="77777777" w:rsidR="00C54677" w:rsidRPr="005871D8" w:rsidRDefault="00C54677" w:rsidP="00591052">
            <w:pPr>
              <w:pStyle w:val="invulveld"/>
              <w:framePr w:hSpace="0" w:wrap="auto" w:vAnchor="margin" w:xAlign="left" w:yAlign="inline"/>
              <w:suppressOverlap w:val="0"/>
              <w:rPr>
                <w:sz w:val="22"/>
                <w:szCs w:val="22"/>
              </w:rPr>
            </w:pPr>
            <w:r w:rsidRPr="005871D8">
              <w:rPr>
                <w:sz w:val="22"/>
                <w:szCs w:val="22"/>
              </w:rPr>
              <w:t>OMSCHRIJVING</w:t>
            </w:r>
          </w:p>
        </w:tc>
      </w:tr>
      <w:tr w:rsidR="00C54677" w:rsidRPr="003D114E" w14:paraId="72ED5D9A" w14:textId="77777777" w:rsidTr="00591052">
        <w:trPr>
          <w:trHeight w:val="340"/>
        </w:trPr>
        <w:tc>
          <w:tcPr>
            <w:tcW w:w="2718" w:type="dxa"/>
            <w:shd w:val="clear" w:color="auto" w:fill="auto"/>
          </w:tcPr>
          <w:p w14:paraId="677A93E7" w14:textId="77777777" w:rsidR="00C54677" w:rsidRPr="003D114E" w:rsidRDefault="00C54677" w:rsidP="00591052">
            <w:pPr>
              <w:jc w:val="right"/>
            </w:pPr>
          </w:p>
        </w:tc>
        <w:tc>
          <w:tcPr>
            <w:tcW w:w="7545" w:type="dxa"/>
            <w:shd w:val="clear" w:color="auto" w:fill="auto"/>
          </w:tcPr>
          <w:p w14:paraId="6488E606" w14:textId="77777777" w:rsidR="00C54677" w:rsidRPr="003D114E" w:rsidRDefault="00C54677" w:rsidP="00591052">
            <w:pPr>
              <w:pStyle w:val="invulveld"/>
              <w:framePr w:hSpace="0" w:wrap="auto" w:vAnchor="margin" w:xAlign="left" w:yAlign="inline"/>
              <w:suppressOverlap w:val="0"/>
            </w:pPr>
          </w:p>
        </w:tc>
      </w:tr>
    </w:tbl>
    <w:p w14:paraId="172CCC97" w14:textId="77777777" w:rsidR="00C54677" w:rsidRDefault="00C54677" w:rsidP="00C54677"/>
    <w:p w14:paraId="7517B087"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1EC4E078" w14:textId="77777777" w:rsidTr="00C74247">
        <w:trPr>
          <w:trHeight w:hRule="exact" w:val="436"/>
        </w:trPr>
        <w:tc>
          <w:tcPr>
            <w:tcW w:w="10490" w:type="dxa"/>
            <w:tcBorders>
              <w:top w:val="nil"/>
              <w:left w:val="nil"/>
              <w:bottom w:val="nil"/>
              <w:right w:val="nil"/>
            </w:tcBorders>
            <w:shd w:val="clear" w:color="auto" w:fill="939393" w:themeFill="text1" w:themeFillTint="80"/>
          </w:tcPr>
          <w:p w14:paraId="28DC1957" w14:textId="33C9CE4E" w:rsidR="00BE353B" w:rsidRPr="007E3803" w:rsidRDefault="00DF43C7" w:rsidP="00C74247">
            <w:pPr>
              <w:rPr>
                <w:b/>
                <w:bCs/>
                <w:color w:val="FFFFFF"/>
                <w:sz w:val="24"/>
                <w:szCs w:val="24"/>
              </w:rPr>
            </w:pPr>
            <w:r>
              <w:rPr>
                <w:b/>
                <w:bCs/>
                <w:color w:val="FFFFFF"/>
                <w:sz w:val="24"/>
                <w:szCs w:val="24"/>
              </w:rPr>
              <w:t>O</w:t>
            </w:r>
            <w:r w:rsidR="00BE353B">
              <w:rPr>
                <w:b/>
                <w:bCs/>
                <w:color w:val="FFFFFF"/>
                <w:sz w:val="24"/>
                <w:szCs w:val="24"/>
              </w:rPr>
              <w:t>nderneming</w:t>
            </w:r>
            <w:r>
              <w:rPr>
                <w:b/>
                <w:bCs/>
                <w:color w:val="FFFFFF"/>
                <w:sz w:val="24"/>
                <w:szCs w:val="24"/>
              </w:rPr>
              <w:t>sgrootte</w:t>
            </w:r>
          </w:p>
        </w:tc>
      </w:tr>
    </w:tbl>
    <w:p w14:paraId="01E42879" w14:textId="77777777" w:rsidR="00BE353B" w:rsidRDefault="00BE353B" w:rsidP="00BE353B"/>
    <w:p w14:paraId="3F25C9B0" w14:textId="77777777" w:rsidR="00DF43C7" w:rsidRDefault="00DF43C7" w:rsidP="00DF43C7">
      <w:bookmarkStart w:id="0" w:name="_Hlk85743972"/>
      <w:r>
        <w:t xml:space="preserve">Type onderneming (klein/middelgroot/groot)? </w:t>
      </w:r>
    </w:p>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DF43C7" w:rsidRPr="00AF164E" w14:paraId="1EBFBCD4" w14:textId="77777777" w:rsidTr="00591052">
        <w:trPr>
          <w:trHeight w:val="340"/>
        </w:trPr>
        <w:tc>
          <w:tcPr>
            <w:tcW w:w="138" w:type="dxa"/>
            <w:shd w:val="clear" w:color="auto" w:fill="auto"/>
          </w:tcPr>
          <w:p w14:paraId="27B742F9" w14:textId="77777777" w:rsidR="00DF43C7" w:rsidRPr="00AF164E" w:rsidRDefault="00DF43C7" w:rsidP="00591052">
            <w:pPr>
              <w:pStyle w:val="leeg"/>
              <w:rPr>
                <w:b/>
                <w:iCs/>
              </w:rPr>
            </w:pPr>
          </w:p>
        </w:tc>
        <w:tc>
          <w:tcPr>
            <w:tcW w:w="3345" w:type="dxa"/>
            <w:shd w:val="clear" w:color="auto" w:fill="auto"/>
          </w:tcPr>
          <w:p w14:paraId="3C9122B9" w14:textId="77777777" w:rsidR="00DF43C7" w:rsidRPr="00AF164E" w:rsidRDefault="00DF43C7" w:rsidP="00591052">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ED27A1">
              <w:rPr>
                <w:i w:val="0"/>
                <w:iCs/>
              </w:rPr>
            </w:r>
            <w:r w:rsidR="00ED27A1">
              <w:rPr>
                <w:i w:val="0"/>
                <w:iCs/>
              </w:rPr>
              <w:fldChar w:fldCharType="separate"/>
            </w:r>
            <w:r w:rsidRPr="00AF164E">
              <w:rPr>
                <w:i w:val="0"/>
                <w:iCs/>
              </w:rPr>
              <w:fldChar w:fldCharType="end"/>
            </w:r>
            <w:r w:rsidRPr="00AF164E">
              <w:rPr>
                <w:i w:val="0"/>
                <w:iCs/>
              </w:rPr>
              <w:t xml:space="preserve">  </w:t>
            </w:r>
            <w:r w:rsidRPr="005871D8">
              <w:rPr>
                <w:i w:val="0"/>
                <w:iCs/>
                <w:sz w:val="22"/>
                <w:szCs w:val="22"/>
              </w:rPr>
              <w:t>Klein</w:t>
            </w:r>
          </w:p>
        </w:tc>
        <w:tc>
          <w:tcPr>
            <w:tcW w:w="3345" w:type="dxa"/>
            <w:shd w:val="clear" w:color="auto" w:fill="auto"/>
          </w:tcPr>
          <w:p w14:paraId="26EDEC00" w14:textId="77777777" w:rsidR="00DF43C7" w:rsidRPr="00AF164E" w:rsidRDefault="00DF43C7" w:rsidP="00591052">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ED27A1">
              <w:rPr>
                <w:i w:val="0"/>
                <w:iCs/>
              </w:rPr>
            </w:r>
            <w:r w:rsidR="00ED27A1">
              <w:rPr>
                <w:i w:val="0"/>
                <w:iCs/>
              </w:rPr>
              <w:fldChar w:fldCharType="separate"/>
            </w:r>
            <w:r w:rsidRPr="00AF164E">
              <w:rPr>
                <w:i w:val="0"/>
                <w:iCs/>
              </w:rPr>
              <w:fldChar w:fldCharType="end"/>
            </w:r>
            <w:r>
              <w:rPr>
                <w:i w:val="0"/>
                <w:iCs/>
              </w:rPr>
              <w:t xml:space="preserve"> </w:t>
            </w:r>
            <w:r w:rsidRPr="005871D8">
              <w:rPr>
                <w:i w:val="0"/>
                <w:iCs/>
                <w:sz w:val="22"/>
                <w:szCs w:val="22"/>
              </w:rPr>
              <w:t>Middelgroot</w:t>
            </w:r>
          </w:p>
        </w:tc>
        <w:tc>
          <w:tcPr>
            <w:tcW w:w="3346" w:type="dxa"/>
            <w:shd w:val="clear" w:color="auto" w:fill="auto"/>
          </w:tcPr>
          <w:p w14:paraId="108378D8" w14:textId="77777777" w:rsidR="00DF43C7" w:rsidRPr="00AF164E" w:rsidRDefault="00DF43C7" w:rsidP="00591052">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ED27A1">
              <w:rPr>
                <w:i w:val="0"/>
                <w:iCs/>
              </w:rPr>
            </w:r>
            <w:r w:rsidR="00ED27A1">
              <w:rPr>
                <w:i w:val="0"/>
                <w:iCs/>
              </w:rPr>
              <w:fldChar w:fldCharType="separate"/>
            </w:r>
            <w:r w:rsidRPr="00AF164E">
              <w:rPr>
                <w:i w:val="0"/>
                <w:iCs/>
              </w:rPr>
              <w:fldChar w:fldCharType="end"/>
            </w:r>
            <w:r w:rsidRPr="00AF164E">
              <w:rPr>
                <w:i w:val="0"/>
                <w:iCs/>
              </w:rPr>
              <w:t xml:space="preserve">  </w:t>
            </w:r>
            <w:r w:rsidRPr="005871D8">
              <w:rPr>
                <w:i w:val="0"/>
                <w:iCs/>
                <w:sz w:val="22"/>
                <w:szCs w:val="22"/>
              </w:rPr>
              <w:t>Groot</w:t>
            </w:r>
          </w:p>
        </w:tc>
      </w:tr>
      <w:bookmarkEnd w:id="0"/>
    </w:tbl>
    <w:p w14:paraId="3CBBD9FF" w14:textId="77777777" w:rsidR="00DF43C7" w:rsidRDefault="00DF43C7" w:rsidP="00DF43C7"/>
    <w:p w14:paraId="0DA6E255" w14:textId="77777777" w:rsidR="00DF43C7" w:rsidRDefault="00DF43C7" w:rsidP="00DF43C7">
      <w:pPr>
        <w:rPr>
          <w:u w:val="dotted"/>
        </w:rPr>
      </w:pPr>
      <w:r w:rsidRPr="00E97BC9">
        <w:rPr>
          <w:b/>
          <w:bCs/>
        </w:rPr>
        <w:t>Gelieve ter controle voor het bepalen van de ondernemingsgrootte een blokdiagram van de aandeelhouders-structuur mee te sturen als bijlage bij het aanvraagformulier</w:t>
      </w:r>
      <w:r>
        <w:t xml:space="preserve">. U kan daarvoor </w:t>
      </w:r>
      <w:r>
        <w:rPr>
          <w:color w:val="282828" w:themeColor="text1"/>
        </w:rPr>
        <w:t>een</w:t>
      </w:r>
      <w:r w:rsidRPr="00D60EA7">
        <w:rPr>
          <w:color w:val="282828" w:themeColor="text1"/>
        </w:rPr>
        <w:t xml:space="preserve"> </w:t>
      </w:r>
      <w:r>
        <w:rPr>
          <w:color w:val="282828" w:themeColor="text1"/>
        </w:rPr>
        <w:t>model</w:t>
      </w:r>
      <w:r w:rsidRPr="00D60EA7">
        <w:rPr>
          <w:color w:val="0070C0"/>
        </w:rPr>
        <w:t xml:space="preserve"> </w:t>
      </w:r>
      <w:r w:rsidRPr="00D60EA7">
        <w:rPr>
          <w:color w:val="282828" w:themeColor="text1"/>
        </w:rPr>
        <w:t xml:space="preserve">op </w:t>
      </w:r>
      <w:r>
        <w:rPr>
          <w:color w:val="282828" w:themeColor="text1"/>
        </w:rPr>
        <w:t>onze</w:t>
      </w:r>
      <w:r w:rsidRPr="00D60EA7">
        <w:rPr>
          <w:color w:val="282828" w:themeColor="text1"/>
        </w:rPr>
        <w:t xml:space="preserve"> website </w:t>
      </w:r>
      <w:r w:rsidRPr="005B30BA">
        <w:t>downloaden</w:t>
      </w:r>
      <w:r>
        <w:t xml:space="preserve"> en in</w:t>
      </w:r>
      <w:r w:rsidRPr="005B30BA">
        <w:t>vullen</w:t>
      </w:r>
      <w:r>
        <w:t xml:space="preserve"> (zie rubriek aanvraagformulier), of een eigen overzicht toevoegen dat dezelfde informatie bevat.</w:t>
      </w:r>
    </w:p>
    <w:p w14:paraId="5645906C" w14:textId="77777777" w:rsidR="00DF43C7" w:rsidRDefault="00DF43C7" w:rsidP="00DF43C7">
      <w:pPr>
        <w:rPr>
          <w:u w:val="dotted"/>
        </w:rPr>
      </w:pPr>
    </w:p>
    <w:p w14:paraId="4C9C523C" w14:textId="77777777" w:rsidR="00BE353B" w:rsidRDefault="00BE353B" w:rsidP="00BE353B"/>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408C2" w:rsidRPr="00FA722E" w14:paraId="616B75A2" w14:textId="77777777" w:rsidTr="00423D00">
        <w:trPr>
          <w:trHeight w:hRule="exact" w:val="436"/>
        </w:trPr>
        <w:tc>
          <w:tcPr>
            <w:tcW w:w="10490" w:type="dxa"/>
            <w:tcBorders>
              <w:top w:val="nil"/>
              <w:left w:val="nil"/>
              <w:bottom w:val="nil"/>
              <w:right w:val="nil"/>
            </w:tcBorders>
            <w:shd w:val="clear" w:color="auto" w:fill="939393" w:themeFill="text1" w:themeFillTint="80"/>
          </w:tcPr>
          <w:p w14:paraId="05427411" w14:textId="06DB5F41" w:rsidR="004408C2" w:rsidRPr="007E3803" w:rsidRDefault="00DF43C7" w:rsidP="00423D00">
            <w:pPr>
              <w:rPr>
                <w:b/>
                <w:bCs/>
                <w:color w:val="FFFFFF"/>
                <w:sz w:val="24"/>
                <w:szCs w:val="24"/>
              </w:rPr>
            </w:pPr>
            <w:r>
              <w:rPr>
                <w:b/>
                <w:bCs/>
                <w:color w:val="FFFFFF"/>
                <w:sz w:val="24"/>
                <w:szCs w:val="24"/>
              </w:rPr>
              <w:t>Kerncijfers van de onderneming</w:t>
            </w:r>
          </w:p>
        </w:tc>
      </w:tr>
    </w:tbl>
    <w:p w14:paraId="4A2CF6E4" w14:textId="77777777" w:rsidR="002B3855" w:rsidRDefault="002B3855" w:rsidP="004408C2">
      <w:pPr>
        <w:rPr>
          <w:bCs/>
          <w:lang w:bidi="en-US"/>
        </w:rPr>
      </w:pPr>
    </w:p>
    <w:p w14:paraId="29C08FDF" w14:textId="77777777" w:rsidR="00DF43C7" w:rsidRPr="00EE0F60" w:rsidRDefault="00DF43C7" w:rsidP="00DF43C7">
      <w:r w:rsidRPr="005B30BA">
        <w:t>Geef hieronder de cijfers in van de jaarrekeningen van de twee laatst afgesloten boekjaren voor datum van indiening van de steunaanvraag</w:t>
      </w:r>
      <w:r>
        <w:t xml:space="preserve">. </w:t>
      </w:r>
    </w:p>
    <w:p w14:paraId="5B5C1C80" w14:textId="77777777" w:rsidR="00DF43C7" w:rsidRDefault="00DF43C7" w:rsidP="00DF43C7"/>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3883"/>
        <w:gridCol w:w="3884"/>
      </w:tblGrid>
      <w:tr w:rsidR="00DF43C7" w:rsidRPr="005871D8" w14:paraId="36038BFE" w14:textId="77777777" w:rsidTr="00591052">
        <w:trPr>
          <w:trHeight w:val="340"/>
        </w:trPr>
        <w:tc>
          <w:tcPr>
            <w:tcW w:w="2718" w:type="dxa"/>
            <w:shd w:val="clear" w:color="auto" w:fill="EDEDED" w:themeFill="background1"/>
          </w:tcPr>
          <w:p w14:paraId="77BE4711" w14:textId="77777777" w:rsidR="00DF43C7" w:rsidRPr="005871D8" w:rsidRDefault="00DF43C7" w:rsidP="00591052"/>
        </w:tc>
        <w:tc>
          <w:tcPr>
            <w:tcW w:w="3883" w:type="dxa"/>
            <w:shd w:val="clear" w:color="auto" w:fill="EDEDED" w:themeFill="background1"/>
          </w:tcPr>
          <w:p w14:paraId="59B95EF2" w14:textId="38650C52" w:rsidR="00DF43C7" w:rsidRPr="005871D8" w:rsidRDefault="00DF43C7" w:rsidP="00591052">
            <w:pPr>
              <w:pStyle w:val="invulveld"/>
              <w:framePr w:hSpace="0" w:wrap="auto" w:vAnchor="margin" w:xAlign="left" w:yAlign="inline"/>
              <w:suppressOverlap w:val="0"/>
              <w:jc w:val="right"/>
              <w:rPr>
                <w:sz w:val="22"/>
                <w:szCs w:val="22"/>
              </w:rPr>
            </w:pPr>
            <w:r>
              <w:rPr>
                <w:sz w:val="22"/>
                <w:szCs w:val="22"/>
              </w:rPr>
              <w:t>20</w:t>
            </w:r>
            <w:r w:rsidR="00CC0F61">
              <w:rPr>
                <w:sz w:val="22"/>
                <w:szCs w:val="22"/>
              </w:rPr>
              <w:t>20</w:t>
            </w:r>
          </w:p>
        </w:tc>
        <w:tc>
          <w:tcPr>
            <w:tcW w:w="3884" w:type="dxa"/>
            <w:shd w:val="clear" w:color="auto" w:fill="EDEDED" w:themeFill="background1"/>
          </w:tcPr>
          <w:p w14:paraId="377C48D9" w14:textId="03634F66" w:rsidR="00DF43C7" w:rsidRPr="005871D8" w:rsidRDefault="00DF43C7" w:rsidP="00591052">
            <w:pPr>
              <w:pStyle w:val="invulveld"/>
              <w:framePr w:hSpace="0" w:wrap="auto" w:vAnchor="margin" w:xAlign="left" w:yAlign="inline"/>
              <w:suppressOverlap w:val="0"/>
              <w:jc w:val="right"/>
              <w:rPr>
                <w:sz w:val="22"/>
                <w:szCs w:val="22"/>
              </w:rPr>
            </w:pPr>
            <w:r>
              <w:rPr>
                <w:sz w:val="22"/>
                <w:szCs w:val="22"/>
              </w:rPr>
              <w:t>202</w:t>
            </w:r>
            <w:r w:rsidR="00CC0F61">
              <w:rPr>
                <w:sz w:val="22"/>
                <w:szCs w:val="22"/>
              </w:rPr>
              <w:t>1</w:t>
            </w:r>
          </w:p>
        </w:tc>
      </w:tr>
      <w:tr w:rsidR="00DF43C7" w:rsidRPr="003D114E" w14:paraId="46803051" w14:textId="77777777" w:rsidTr="00591052">
        <w:trPr>
          <w:trHeight w:val="340"/>
        </w:trPr>
        <w:tc>
          <w:tcPr>
            <w:tcW w:w="2718" w:type="dxa"/>
            <w:shd w:val="clear" w:color="auto" w:fill="auto"/>
          </w:tcPr>
          <w:p w14:paraId="411E5CF9" w14:textId="77777777" w:rsidR="00DF43C7" w:rsidRPr="003D114E" w:rsidRDefault="00DF43C7" w:rsidP="00591052">
            <w:r>
              <w:t>Omzet *</w:t>
            </w:r>
          </w:p>
        </w:tc>
        <w:tc>
          <w:tcPr>
            <w:tcW w:w="3883" w:type="dxa"/>
            <w:shd w:val="clear" w:color="auto" w:fill="auto"/>
          </w:tcPr>
          <w:p w14:paraId="44E1A428" w14:textId="77777777" w:rsidR="00DF43C7" w:rsidRPr="003D114E" w:rsidRDefault="00DF43C7" w:rsidP="00591052">
            <w:pPr>
              <w:pStyle w:val="invulveld"/>
              <w:framePr w:hSpace="0" w:wrap="auto" w:vAnchor="margin" w:xAlign="left" w:yAlign="inline"/>
              <w:suppressOverlap w:val="0"/>
              <w:jc w:val="right"/>
            </w:pPr>
          </w:p>
        </w:tc>
        <w:tc>
          <w:tcPr>
            <w:tcW w:w="3884" w:type="dxa"/>
          </w:tcPr>
          <w:p w14:paraId="1F637B5C" w14:textId="77777777" w:rsidR="00DF43C7" w:rsidRPr="003D114E" w:rsidRDefault="00DF43C7" w:rsidP="00591052">
            <w:pPr>
              <w:pStyle w:val="invulveld"/>
              <w:framePr w:hSpace="0" w:wrap="auto" w:vAnchor="margin" w:xAlign="left" w:yAlign="inline"/>
              <w:suppressOverlap w:val="0"/>
              <w:jc w:val="right"/>
            </w:pPr>
          </w:p>
        </w:tc>
      </w:tr>
      <w:tr w:rsidR="00DF43C7" w:rsidRPr="003D114E" w14:paraId="47735251" w14:textId="77777777" w:rsidTr="00591052">
        <w:trPr>
          <w:trHeight w:val="340"/>
        </w:trPr>
        <w:tc>
          <w:tcPr>
            <w:tcW w:w="2718" w:type="dxa"/>
            <w:shd w:val="clear" w:color="auto" w:fill="auto"/>
          </w:tcPr>
          <w:p w14:paraId="3ECA8099" w14:textId="77777777" w:rsidR="00DF43C7" w:rsidRPr="003D114E" w:rsidRDefault="00DF43C7" w:rsidP="00591052">
            <w:r>
              <w:t>Balanstotaal</w:t>
            </w:r>
          </w:p>
        </w:tc>
        <w:tc>
          <w:tcPr>
            <w:tcW w:w="3883" w:type="dxa"/>
            <w:shd w:val="clear" w:color="auto" w:fill="auto"/>
          </w:tcPr>
          <w:p w14:paraId="79B43A01" w14:textId="77777777" w:rsidR="00DF43C7" w:rsidRPr="003D114E" w:rsidRDefault="00DF43C7" w:rsidP="00591052">
            <w:pPr>
              <w:pStyle w:val="invulveld"/>
              <w:framePr w:hSpace="0" w:wrap="auto" w:vAnchor="margin" w:xAlign="left" w:yAlign="inline"/>
              <w:suppressOverlap w:val="0"/>
              <w:jc w:val="right"/>
            </w:pPr>
          </w:p>
        </w:tc>
        <w:tc>
          <w:tcPr>
            <w:tcW w:w="3884" w:type="dxa"/>
          </w:tcPr>
          <w:p w14:paraId="1222430F" w14:textId="77777777" w:rsidR="00DF43C7" w:rsidRPr="003D114E" w:rsidRDefault="00DF43C7" w:rsidP="00591052">
            <w:pPr>
              <w:pStyle w:val="invulveld"/>
              <w:framePr w:hSpace="0" w:wrap="auto" w:vAnchor="margin" w:xAlign="left" w:yAlign="inline"/>
              <w:suppressOverlap w:val="0"/>
              <w:jc w:val="right"/>
            </w:pPr>
          </w:p>
        </w:tc>
      </w:tr>
      <w:tr w:rsidR="00DF43C7" w:rsidRPr="003D114E" w14:paraId="2AB03D84" w14:textId="77777777" w:rsidTr="00591052">
        <w:trPr>
          <w:trHeight w:val="340"/>
        </w:trPr>
        <w:tc>
          <w:tcPr>
            <w:tcW w:w="2718" w:type="dxa"/>
            <w:shd w:val="clear" w:color="auto" w:fill="auto"/>
          </w:tcPr>
          <w:p w14:paraId="2E29CC49" w14:textId="77777777" w:rsidR="00DF43C7" w:rsidRPr="003D114E" w:rsidRDefault="00DF43C7" w:rsidP="00591052">
            <w:r>
              <w:t xml:space="preserve">Werknemers </w:t>
            </w:r>
          </w:p>
        </w:tc>
        <w:tc>
          <w:tcPr>
            <w:tcW w:w="3883" w:type="dxa"/>
            <w:shd w:val="clear" w:color="auto" w:fill="auto"/>
          </w:tcPr>
          <w:p w14:paraId="148EE4B7" w14:textId="77777777" w:rsidR="00DF43C7" w:rsidRPr="003D114E" w:rsidRDefault="00DF43C7" w:rsidP="00591052">
            <w:pPr>
              <w:pStyle w:val="invulveld"/>
              <w:framePr w:hSpace="0" w:wrap="auto" w:vAnchor="margin" w:xAlign="left" w:yAlign="inline"/>
              <w:suppressOverlap w:val="0"/>
              <w:jc w:val="right"/>
            </w:pPr>
          </w:p>
        </w:tc>
        <w:tc>
          <w:tcPr>
            <w:tcW w:w="3884" w:type="dxa"/>
          </w:tcPr>
          <w:p w14:paraId="48E8EBF0" w14:textId="77777777" w:rsidR="00DF43C7" w:rsidRPr="003D114E" w:rsidRDefault="00DF43C7" w:rsidP="00591052">
            <w:pPr>
              <w:pStyle w:val="invulveld"/>
              <w:framePr w:hSpace="0" w:wrap="auto" w:vAnchor="margin" w:xAlign="left" w:yAlign="inline"/>
              <w:suppressOverlap w:val="0"/>
              <w:jc w:val="right"/>
            </w:pPr>
          </w:p>
        </w:tc>
      </w:tr>
    </w:tbl>
    <w:p w14:paraId="4634B6F0" w14:textId="77777777" w:rsidR="00DF43C7" w:rsidRDefault="00DF43C7" w:rsidP="00DF43C7"/>
    <w:p w14:paraId="6F5AE1B0" w14:textId="77777777" w:rsidR="00DF43C7" w:rsidRDefault="00DF43C7" w:rsidP="00DF43C7">
      <w:r>
        <w:t xml:space="preserve">(*) </w:t>
      </w:r>
      <w:r w:rsidRPr="000227D2">
        <w:t>Het bedrag van de omzet wordt berekend exclusief belasting over de toegevoegde waarde (btw) en andere indirecte rechten of heffingen</w:t>
      </w:r>
      <w:r>
        <w:t>.</w:t>
      </w:r>
      <w:r w:rsidRPr="00FA7A54">
        <w:t xml:space="preserve"> </w:t>
      </w:r>
      <w:r>
        <w:t>E</w:t>
      </w:r>
      <w:r w:rsidRPr="00FA7A54">
        <w:t>en boekjaar van meer of minder dan twaalf maanden herrekend tot een periode van twaalf maanden</w:t>
      </w:r>
      <w:r>
        <w:t xml:space="preserve">. </w:t>
      </w:r>
    </w:p>
    <w:p w14:paraId="0C91083D" w14:textId="77777777" w:rsidR="00DF43C7" w:rsidRDefault="00DF43C7" w:rsidP="00DF43C7"/>
    <w:p w14:paraId="32F5C3D5" w14:textId="77777777" w:rsidR="00DF43C7" w:rsidRDefault="00DF43C7" w:rsidP="00DF43C7">
      <w:r w:rsidRPr="00FA7A54">
        <w:t xml:space="preserve">Voor ondernemingen die geen jaarrekening moeten opmaken, worden de gegevens om de jaaromzet te berekenen, vastgesteld op basis van de twee laatste aangiftes bij de directe belastingen voor de indieningsdatum van de steunaanvraag. De gegevens om het aantal werkzame personen te berekenen, worden in dat geval vastgesteld aan de hand van het aantal werknemers in de onderneming gedurende de laatste acht kwartalen die de Rijksdienst voor Sociale Zekerheid kan attesteren voor de indieningsdatum van de steunaanvraag. </w:t>
      </w:r>
    </w:p>
    <w:p w14:paraId="19669AA6" w14:textId="77777777" w:rsidR="00DF43C7" w:rsidRPr="00FA7A54" w:rsidRDefault="00DF43C7" w:rsidP="00DF43C7"/>
    <w:p w14:paraId="104784BC" w14:textId="77777777" w:rsidR="00DF43C7" w:rsidRDefault="00DF43C7" w:rsidP="00DF43C7">
      <w:pPr>
        <w:rPr>
          <w:u w:val="dotted"/>
        </w:rPr>
      </w:pPr>
      <w:r w:rsidRPr="00FA7A54">
        <w:t>Bij recent opgerichte ondernemingen, waarvan de eerste jaarrekening nog niet is neergelegd en de eerste fiscale aangifte nog niet is gedaan, worden de gegevens vastgesteld op basis van een in de loop van het boekjaar te goeder trouw gemaakte schatting.</w:t>
      </w:r>
    </w:p>
    <w:p w14:paraId="3D6E3DC8" w14:textId="7DC2B5AA" w:rsidR="00BE353B" w:rsidRDefault="00BE353B" w:rsidP="00BE353B"/>
    <w:p w14:paraId="31C037D0" w14:textId="362A068C" w:rsidR="00DF43C7" w:rsidRDefault="00DF43C7" w:rsidP="00BE353B"/>
    <w:p w14:paraId="6CA6663C" w14:textId="46AD100C" w:rsidR="00DF43C7" w:rsidRDefault="00DF43C7" w:rsidP="00BE353B"/>
    <w:p w14:paraId="784D724D" w14:textId="4E26DAEC" w:rsidR="00DF43C7" w:rsidRDefault="00DF43C7" w:rsidP="00BE353B"/>
    <w:p w14:paraId="43A97FC1" w14:textId="5896D7CB" w:rsidR="00DF43C7" w:rsidRDefault="00DF43C7" w:rsidP="00BE353B"/>
    <w:p w14:paraId="2DE167EE" w14:textId="77777777" w:rsidR="00DF43C7" w:rsidRDefault="00DF43C7" w:rsidP="00BE353B"/>
    <w:p w14:paraId="75713451" w14:textId="3EB69F14" w:rsidR="00BE353B" w:rsidRDefault="00BE353B" w:rsidP="00BE353B"/>
    <w:p w14:paraId="4D02AC95" w14:textId="77777777" w:rsidR="00801884" w:rsidRDefault="00801884" w:rsidP="00950ED3">
      <w:pPr>
        <w:tabs>
          <w:tab w:val="left" w:pos="8878"/>
        </w:tabs>
      </w:pPr>
    </w:p>
    <w:p w14:paraId="602C8036" w14:textId="55C04ACE" w:rsidR="00FB5D40" w:rsidRDefault="00950ED3" w:rsidP="00950ED3">
      <w:pPr>
        <w:tabs>
          <w:tab w:val="left" w:pos="8878"/>
        </w:tabs>
      </w:pPr>
      <w:r>
        <w:lastRenderedPageBreak/>
        <w:tab/>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57D14BDD" w14:textId="77777777" w:rsidTr="00C74247">
        <w:trPr>
          <w:trHeight w:hRule="exact" w:val="436"/>
        </w:trPr>
        <w:tc>
          <w:tcPr>
            <w:tcW w:w="10490" w:type="dxa"/>
            <w:tcBorders>
              <w:top w:val="nil"/>
              <w:left w:val="nil"/>
              <w:bottom w:val="nil"/>
              <w:right w:val="nil"/>
            </w:tcBorders>
            <w:shd w:val="clear" w:color="auto" w:fill="939393" w:themeFill="text1" w:themeFillTint="80"/>
          </w:tcPr>
          <w:p w14:paraId="0203689F" w14:textId="3D4CA88F" w:rsidR="00BE353B" w:rsidRPr="007E3803" w:rsidRDefault="00DF43C7" w:rsidP="00C74247">
            <w:pPr>
              <w:rPr>
                <w:b/>
                <w:bCs/>
                <w:color w:val="FFFFFF"/>
                <w:sz w:val="24"/>
                <w:szCs w:val="24"/>
              </w:rPr>
            </w:pPr>
            <w:r>
              <w:rPr>
                <w:b/>
                <w:bCs/>
                <w:color w:val="FFFFFF"/>
                <w:sz w:val="24"/>
                <w:szCs w:val="24"/>
              </w:rPr>
              <w:t>Algemene gegevens van het project</w:t>
            </w:r>
          </w:p>
        </w:tc>
      </w:tr>
    </w:tbl>
    <w:p w14:paraId="30A6BC00" w14:textId="77777777" w:rsidR="00DF43C7" w:rsidRDefault="00DF43C7" w:rsidP="00DF43C7"/>
    <w:tbl>
      <w:tblPr>
        <w:tblW w:w="1040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261"/>
        <w:gridCol w:w="7144"/>
      </w:tblGrid>
      <w:tr w:rsidR="00DF43C7" w:rsidRPr="003D114E" w14:paraId="2051A304" w14:textId="77777777" w:rsidTr="00591052">
        <w:trPr>
          <w:trHeight w:val="340"/>
        </w:trPr>
        <w:tc>
          <w:tcPr>
            <w:tcW w:w="3261" w:type="dxa"/>
            <w:tcBorders>
              <w:top w:val="nil"/>
              <w:left w:val="nil"/>
              <w:bottom w:val="nil"/>
              <w:right w:val="nil"/>
            </w:tcBorders>
            <w:shd w:val="clear" w:color="auto" w:fill="auto"/>
          </w:tcPr>
          <w:p w14:paraId="07870985" w14:textId="77777777" w:rsidR="00DF43C7" w:rsidRPr="003D114E" w:rsidRDefault="00DF43C7" w:rsidP="00591052">
            <w:pPr>
              <w:jc w:val="right"/>
            </w:pPr>
            <w:r>
              <w:t>titel</w:t>
            </w:r>
          </w:p>
        </w:tc>
        <w:tc>
          <w:tcPr>
            <w:tcW w:w="7144" w:type="dxa"/>
            <w:tcBorders>
              <w:top w:val="nil"/>
              <w:left w:val="nil"/>
              <w:bottom w:val="dotted" w:sz="6" w:space="0" w:color="auto"/>
              <w:right w:val="nil"/>
            </w:tcBorders>
            <w:shd w:val="clear" w:color="auto" w:fill="auto"/>
          </w:tcPr>
          <w:p w14:paraId="6284EBA9" w14:textId="77777777" w:rsidR="00DF43C7" w:rsidRPr="003D114E" w:rsidRDefault="00DF43C7" w:rsidP="00591052">
            <w:pPr>
              <w:pStyle w:val="invulveld"/>
              <w:framePr w:hSpace="0" w:wrap="auto" w:vAnchor="margin" w:xAlign="left" w:yAlign="inline"/>
              <w:suppressOverlap w:val="0"/>
            </w:pPr>
          </w:p>
        </w:tc>
      </w:tr>
      <w:tr w:rsidR="00DF43C7" w:rsidRPr="003D114E" w14:paraId="7D67167C" w14:textId="77777777" w:rsidTr="00591052">
        <w:trPr>
          <w:trHeight w:val="340"/>
        </w:trPr>
        <w:tc>
          <w:tcPr>
            <w:tcW w:w="3261" w:type="dxa"/>
            <w:tcBorders>
              <w:top w:val="nil"/>
              <w:left w:val="nil"/>
              <w:bottom w:val="nil"/>
              <w:right w:val="nil"/>
            </w:tcBorders>
            <w:shd w:val="clear" w:color="auto" w:fill="auto"/>
          </w:tcPr>
          <w:p w14:paraId="76E78427" w14:textId="77777777" w:rsidR="00DF43C7" w:rsidRDefault="00DF43C7" w:rsidP="00591052">
            <w:pPr>
              <w:jc w:val="right"/>
            </w:pPr>
            <w:r>
              <w:t>verwerkte afvalstoffen/</w:t>
            </w:r>
            <w:proofErr w:type="spellStart"/>
            <w:r>
              <w:t>recyclaten</w:t>
            </w:r>
            <w:proofErr w:type="spellEnd"/>
          </w:p>
        </w:tc>
        <w:tc>
          <w:tcPr>
            <w:tcW w:w="7144" w:type="dxa"/>
            <w:tcBorders>
              <w:top w:val="dotted" w:sz="6" w:space="0" w:color="auto"/>
              <w:left w:val="nil"/>
              <w:bottom w:val="dotted" w:sz="6" w:space="0" w:color="auto"/>
              <w:right w:val="nil"/>
            </w:tcBorders>
            <w:shd w:val="clear" w:color="auto" w:fill="auto"/>
          </w:tcPr>
          <w:p w14:paraId="2AC5B2BF" w14:textId="77777777" w:rsidR="00DF43C7" w:rsidRPr="003D114E" w:rsidRDefault="00DF43C7" w:rsidP="00591052">
            <w:pPr>
              <w:pStyle w:val="invulveld"/>
              <w:framePr w:hSpace="0" w:wrap="auto" w:vAnchor="margin" w:xAlign="left" w:yAlign="inline"/>
              <w:suppressOverlap w:val="0"/>
            </w:pPr>
          </w:p>
        </w:tc>
      </w:tr>
      <w:tr w:rsidR="00DF43C7" w:rsidRPr="003D114E" w14:paraId="6CD6F956" w14:textId="77777777" w:rsidTr="00591052">
        <w:trPr>
          <w:trHeight w:val="340"/>
        </w:trPr>
        <w:tc>
          <w:tcPr>
            <w:tcW w:w="3261" w:type="dxa"/>
            <w:tcBorders>
              <w:top w:val="nil"/>
              <w:left w:val="nil"/>
              <w:bottom w:val="nil"/>
              <w:right w:val="nil"/>
            </w:tcBorders>
            <w:shd w:val="clear" w:color="auto" w:fill="auto"/>
          </w:tcPr>
          <w:p w14:paraId="76D68FB9" w14:textId="77777777" w:rsidR="00DF43C7" w:rsidRDefault="00DF43C7" w:rsidP="00591052">
            <w:pPr>
              <w:jc w:val="right"/>
            </w:pPr>
            <w:r>
              <w:t>aandeel materiaal uit Vlaanderen</w:t>
            </w:r>
          </w:p>
        </w:tc>
        <w:tc>
          <w:tcPr>
            <w:tcW w:w="7144" w:type="dxa"/>
            <w:tcBorders>
              <w:top w:val="dotted" w:sz="6" w:space="0" w:color="auto"/>
              <w:left w:val="nil"/>
              <w:bottom w:val="dotted" w:sz="6" w:space="0" w:color="auto"/>
              <w:right w:val="nil"/>
            </w:tcBorders>
            <w:shd w:val="clear" w:color="auto" w:fill="auto"/>
          </w:tcPr>
          <w:p w14:paraId="2054B601" w14:textId="77777777" w:rsidR="00DF43C7" w:rsidRPr="003D114E" w:rsidRDefault="00DF43C7" w:rsidP="00591052">
            <w:pPr>
              <w:pStyle w:val="invulveld"/>
              <w:framePr w:hSpace="0" w:wrap="auto" w:vAnchor="margin" w:xAlign="left" w:yAlign="inline"/>
              <w:suppressOverlap w:val="0"/>
            </w:pPr>
          </w:p>
        </w:tc>
      </w:tr>
      <w:tr w:rsidR="00DF43C7" w:rsidRPr="003D114E" w14:paraId="04310E9A" w14:textId="77777777" w:rsidTr="00591052">
        <w:trPr>
          <w:trHeight w:val="340"/>
        </w:trPr>
        <w:tc>
          <w:tcPr>
            <w:tcW w:w="3261" w:type="dxa"/>
            <w:tcBorders>
              <w:top w:val="nil"/>
              <w:left w:val="nil"/>
              <w:bottom w:val="nil"/>
              <w:right w:val="nil"/>
            </w:tcBorders>
            <w:shd w:val="clear" w:color="auto" w:fill="auto"/>
          </w:tcPr>
          <w:p w14:paraId="0E284232" w14:textId="77777777" w:rsidR="00DF43C7" w:rsidRDefault="00DF43C7" w:rsidP="00591052">
            <w:pPr>
              <w:jc w:val="right"/>
            </w:pPr>
            <w:r>
              <w:t>aandeel materiaal ingevoerd</w:t>
            </w:r>
          </w:p>
        </w:tc>
        <w:tc>
          <w:tcPr>
            <w:tcW w:w="7144" w:type="dxa"/>
            <w:tcBorders>
              <w:top w:val="nil"/>
              <w:left w:val="nil"/>
              <w:bottom w:val="dotted" w:sz="6" w:space="0" w:color="auto"/>
              <w:right w:val="nil"/>
            </w:tcBorders>
            <w:shd w:val="clear" w:color="auto" w:fill="auto"/>
          </w:tcPr>
          <w:p w14:paraId="398025A5" w14:textId="77777777" w:rsidR="00DF43C7" w:rsidRPr="003D114E" w:rsidRDefault="00DF43C7" w:rsidP="00591052">
            <w:pPr>
              <w:pStyle w:val="invulveld"/>
              <w:framePr w:hSpace="0" w:wrap="auto" w:vAnchor="margin" w:xAlign="left" w:yAlign="inline"/>
              <w:suppressOverlap w:val="0"/>
            </w:pPr>
          </w:p>
        </w:tc>
      </w:tr>
      <w:tr w:rsidR="00DF43C7" w:rsidRPr="003D114E" w14:paraId="37C39E12" w14:textId="77777777" w:rsidTr="00591052">
        <w:trPr>
          <w:trHeight w:val="340"/>
        </w:trPr>
        <w:tc>
          <w:tcPr>
            <w:tcW w:w="3261" w:type="dxa"/>
            <w:tcBorders>
              <w:top w:val="nil"/>
              <w:left w:val="nil"/>
              <w:bottom w:val="nil"/>
              <w:right w:val="nil"/>
            </w:tcBorders>
            <w:shd w:val="clear" w:color="auto" w:fill="auto"/>
          </w:tcPr>
          <w:p w14:paraId="6909CD62" w14:textId="77777777" w:rsidR="00DF43C7" w:rsidRDefault="00DF43C7" w:rsidP="00591052">
            <w:pPr>
              <w:jc w:val="right"/>
            </w:pPr>
            <w:r>
              <w:t>uit welke landen?</w:t>
            </w:r>
          </w:p>
        </w:tc>
        <w:tc>
          <w:tcPr>
            <w:tcW w:w="7144" w:type="dxa"/>
            <w:tcBorders>
              <w:top w:val="nil"/>
              <w:left w:val="nil"/>
              <w:bottom w:val="dotted" w:sz="6" w:space="0" w:color="auto"/>
              <w:right w:val="nil"/>
            </w:tcBorders>
            <w:shd w:val="clear" w:color="auto" w:fill="auto"/>
          </w:tcPr>
          <w:p w14:paraId="38192595" w14:textId="77777777" w:rsidR="00DF43C7" w:rsidRPr="003D114E" w:rsidRDefault="00DF43C7" w:rsidP="00591052">
            <w:pPr>
              <w:pStyle w:val="invulveld"/>
              <w:framePr w:hSpace="0" w:wrap="auto" w:vAnchor="margin" w:xAlign="left" w:yAlign="inline"/>
              <w:suppressOverlap w:val="0"/>
            </w:pPr>
          </w:p>
        </w:tc>
      </w:tr>
      <w:tr w:rsidR="00DF43C7" w:rsidRPr="003D114E" w14:paraId="40055403" w14:textId="77777777" w:rsidTr="00591052">
        <w:trPr>
          <w:trHeight w:val="340"/>
        </w:trPr>
        <w:tc>
          <w:tcPr>
            <w:tcW w:w="3261" w:type="dxa"/>
            <w:tcBorders>
              <w:top w:val="nil"/>
              <w:left w:val="nil"/>
              <w:bottom w:val="nil"/>
              <w:right w:val="nil"/>
            </w:tcBorders>
            <w:shd w:val="clear" w:color="auto" w:fill="auto"/>
          </w:tcPr>
          <w:p w14:paraId="6693E351" w14:textId="77777777" w:rsidR="00DF43C7" w:rsidRDefault="00DF43C7" w:rsidP="00591052">
            <w:pPr>
              <w:jc w:val="right"/>
            </w:pPr>
          </w:p>
        </w:tc>
        <w:tc>
          <w:tcPr>
            <w:tcW w:w="7144" w:type="dxa"/>
            <w:tcBorders>
              <w:top w:val="nil"/>
              <w:left w:val="nil"/>
              <w:bottom w:val="nil"/>
              <w:right w:val="nil"/>
            </w:tcBorders>
            <w:shd w:val="clear" w:color="auto" w:fill="auto"/>
          </w:tcPr>
          <w:p w14:paraId="52847EE7" w14:textId="77777777" w:rsidR="00DF43C7" w:rsidRPr="003D114E" w:rsidRDefault="00DF43C7" w:rsidP="00591052">
            <w:pPr>
              <w:pStyle w:val="invulveld"/>
              <w:framePr w:hSpace="0" w:wrap="auto" w:vAnchor="margin" w:xAlign="left" w:yAlign="inline"/>
              <w:suppressOverlap w:val="0"/>
            </w:pPr>
          </w:p>
        </w:tc>
      </w:tr>
      <w:tr w:rsidR="00DF43C7" w:rsidRPr="003D114E" w14:paraId="00F60C9D" w14:textId="77777777" w:rsidTr="00591052">
        <w:trPr>
          <w:trHeight w:val="340"/>
        </w:trPr>
        <w:tc>
          <w:tcPr>
            <w:tcW w:w="3261" w:type="dxa"/>
            <w:tcBorders>
              <w:top w:val="nil"/>
              <w:left w:val="nil"/>
              <w:bottom w:val="nil"/>
              <w:right w:val="nil"/>
            </w:tcBorders>
            <w:shd w:val="clear" w:color="auto" w:fill="auto"/>
          </w:tcPr>
          <w:p w14:paraId="2774C6BE" w14:textId="77777777" w:rsidR="00DF43C7" w:rsidRDefault="00DF43C7" w:rsidP="00591052">
            <w:pPr>
              <w:jc w:val="right"/>
            </w:pPr>
            <w:r>
              <w:t>TRL niveau technologie?</w:t>
            </w:r>
          </w:p>
        </w:tc>
        <w:tc>
          <w:tcPr>
            <w:tcW w:w="7144" w:type="dxa"/>
            <w:tcBorders>
              <w:top w:val="nil"/>
              <w:left w:val="nil"/>
              <w:bottom w:val="dotted" w:sz="6" w:space="0" w:color="auto"/>
              <w:right w:val="nil"/>
            </w:tcBorders>
            <w:shd w:val="clear" w:color="auto" w:fill="auto"/>
          </w:tcPr>
          <w:p w14:paraId="45F91DB9" w14:textId="77777777" w:rsidR="00DF43C7" w:rsidRPr="003D114E" w:rsidRDefault="00DF43C7" w:rsidP="00591052">
            <w:pPr>
              <w:pStyle w:val="invulveld"/>
              <w:framePr w:hSpace="0" w:wrap="auto" w:vAnchor="margin" w:xAlign="left" w:yAlign="inline"/>
              <w:suppressOverlap w:val="0"/>
            </w:pPr>
          </w:p>
        </w:tc>
      </w:tr>
      <w:tr w:rsidR="00DF43C7" w:rsidRPr="003D114E" w14:paraId="2760A9AE" w14:textId="77777777" w:rsidTr="00591052">
        <w:trPr>
          <w:trHeight w:val="340"/>
        </w:trPr>
        <w:tc>
          <w:tcPr>
            <w:tcW w:w="3261" w:type="dxa"/>
            <w:tcBorders>
              <w:top w:val="nil"/>
              <w:left w:val="nil"/>
              <w:bottom w:val="nil"/>
              <w:right w:val="nil"/>
            </w:tcBorders>
            <w:shd w:val="clear" w:color="auto" w:fill="auto"/>
          </w:tcPr>
          <w:p w14:paraId="7A4EA4AB" w14:textId="77777777" w:rsidR="00DF43C7" w:rsidRPr="003D114E" w:rsidRDefault="00DF43C7" w:rsidP="00591052">
            <w:pPr>
              <w:jc w:val="right"/>
            </w:pPr>
            <w:r>
              <w:t>startdatum werkzaamheden</w:t>
            </w:r>
          </w:p>
        </w:tc>
        <w:tc>
          <w:tcPr>
            <w:tcW w:w="7144" w:type="dxa"/>
            <w:tcBorders>
              <w:top w:val="dotted" w:sz="6" w:space="0" w:color="auto"/>
              <w:left w:val="nil"/>
              <w:bottom w:val="dotted" w:sz="6" w:space="0" w:color="auto"/>
              <w:right w:val="nil"/>
            </w:tcBorders>
            <w:shd w:val="clear" w:color="auto" w:fill="auto"/>
          </w:tcPr>
          <w:p w14:paraId="361038D2" w14:textId="77777777" w:rsidR="00DF43C7" w:rsidRPr="003D114E" w:rsidRDefault="00DF43C7" w:rsidP="00591052">
            <w:pPr>
              <w:pStyle w:val="invulveld"/>
              <w:framePr w:hSpace="0" w:wrap="auto" w:vAnchor="margin" w:xAlign="left" w:yAlign="inline"/>
              <w:suppressOverlap w:val="0"/>
            </w:pPr>
          </w:p>
        </w:tc>
      </w:tr>
      <w:tr w:rsidR="00DF43C7" w:rsidRPr="003D114E" w14:paraId="51637507" w14:textId="77777777" w:rsidTr="00591052">
        <w:trPr>
          <w:trHeight w:val="340"/>
        </w:trPr>
        <w:tc>
          <w:tcPr>
            <w:tcW w:w="3261" w:type="dxa"/>
            <w:tcBorders>
              <w:top w:val="nil"/>
              <w:left w:val="nil"/>
              <w:bottom w:val="nil"/>
              <w:right w:val="nil"/>
            </w:tcBorders>
            <w:shd w:val="clear" w:color="auto" w:fill="auto"/>
          </w:tcPr>
          <w:p w14:paraId="425A4670" w14:textId="77777777" w:rsidR="00DF43C7" w:rsidRDefault="00DF43C7" w:rsidP="00591052">
            <w:pPr>
              <w:jc w:val="right"/>
            </w:pPr>
            <w:r>
              <w:t>duurtijd werkzaamheden (maanden)</w:t>
            </w:r>
          </w:p>
        </w:tc>
        <w:tc>
          <w:tcPr>
            <w:tcW w:w="7144" w:type="dxa"/>
            <w:tcBorders>
              <w:top w:val="dotted" w:sz="6" w:space="0" w:color="auto"/>
              <w:left w:val="nil"/>
              <w:bottom w:val="dotted" w:sz="6" w:space="0" w:color="auto"/>
              <w:right w:val="nil"/>
            </w:tcBorders>
            <w:shd w:val="clear" w:color="auto" w:fill="auto"/>
          </w:tcPr>
          <w:p w14:paraId="1C4D0271" w14:textId="77777777" w:rsidR="00DF43C7" w:rsidRPr="003D114E" w:rsidRDefault="00DF43C7" w:rsidP="00591052">
            <w:pPr>
              <w:pStyle w:val="invulveld"/>
              <w:framePr w:hSpace="0" w:wrap="auto" w:vAnchor="margin" w:xAlign="left" w:yAlign="inline"/>
              <w:suppressOverlap w:val="0"/>
            </w:pPr>
          </w:p>
        </w:tc>
      </w:tr>
      <w:tr w:rsidR="00DF43C7" w:rsidRPr="003D114E" w14:paraId="5B26F48A" w14:textId="77777777" w:rsidTr="00591052">
        <w:trPr>
          <w:trHeight w:val="340"/>
        </w:trPr>
        <w:tc>
          <w:tcPr>
            <w:tcW w:w="3261" w:type="dxa"/>
            <w:tcBorders>
              <w:top w:val="nil"/>
              <w:left w:val="nil"/>
              <w:bottom w:val="nil"/>
              <w:right w:val="nil"/>
            </w:tcBorders>
            <w:shd w:val="clear" w:color="auto" w:fill="auto"/>
          </w:tcPr>
          <w:p w14:paraId="6F8D6E6C" w14:textId="77777777" w:rsidR="00DF43C7" w:rsidRPr="003D114E" w:rsidRDefault="00DF43C7" w:rsidP="00591052">
            <w:pPr>
              <w:jc w:val="right"/>
            </w:pPr>
            <w:r>
              <w:t xml:space="preserve">opstartdatum van de installatie </w:t>
            </w:r>
          </w:p>
        </w:tc>
        <w:tc>
          <w:tcPr>
            <w:tcW w:w="7144" w:type="dxa"/>
            <w:tcBorders>
              <w:top w:val="dotted" w:sz="6" w:space="0" w:color="auto"/>
              <w:left w:val="nil"/>
              <w:bottom w:val="dotted" w:sz="6" w:space="0" w:color="auto"/>
              <w:right w:val="nil"/>
            </w:tcBorders>
            <w:shd w:val="clear" w:color="auto" w:fill="auto"/>
          </w:tcPr>
          <w:p w14:paraId="1FD2201E" w14:textId="77777777" w:rsidR="00DF43C7" w:rsidRPr="003D114E" w:rsidRDefault="00DF43C7" w:rsidP="00591052">
            <w:pPr>
              <w:pStyle w:val="invulveld"/>
              <w:framePr w:hSpace="0" w:wrap="auto" w:vAnchor="margin" w:xAlign="left" w:yAlign="inline"/>
              <w:suppressOverlap w:val="0"/>
            </w:pPr>
          </w:p>
        </w:tc>
      </w:tr>
      <w:tr w:rsidR="00DF43C7" w:rsidRPr="003D114E" w14:paraId="375933F0" w14:textId="77777777" w:rsidTr="00591052">
        <w:trPr>
          <w:trHeight w:val="340"/>
        </w:trPr>
        <w:tc>
          <w:tcPr>
            <w:tcW w:w="3261" w:type="dxa"/>
            <w:tcBorders>
              <w:top w:val="nil"/>
              <w:left w:val="nil"/>
              <w:bottom w:val="nil"/>
              <w:right w:val="nil"/>
            </w:tcBorders>
            <w:shd w:val="clear" w:color="auto" w:fill="auto"/>
          </w:tcPr>
          <w:p w14:paraId="00804394" w14:textId="77777777" w:rsidR="00DF43C7" w:rsidRDefault="00DF43C7" w:rsidP="00591052">
            <w:pPr>
              <w:jc w:val="right"/>
            </w:pPr>
            <w:r>
              <w:t>geraamde capaciteit van de installatie (ton/jaar)</w:t>
            </w:r>
          </w:p>
        </w:tc>
        <w:tc>
          <w:tcPr>
            <w:tcW w:w="7144" w:type="dxa"/>
            <w:tcBorders>
              <w:top w:val="dotted" w:sz="6" w:space="0" w:color="auto"/>
              <w:left w:val="nil"/>
              <w:bottom w:val="dotted" w:sz="6" w:space="0" w:color="auto"/>
              <w:right w:val="nil"/>
            </w:tcBorders>
            <w:shd w:val="clear" w:color="auto" w:fill="auto"/>
          </w:tcPr>
          <w:p w14:paraId="53AD3864" w14:textId="77777777" w:rsidR="00DF43C7" w:rsidRPr="003D114E" w:rsidRDefault="00DF43C7" w:rsidP="00591052">
            <w:pPr>
              <w:pStyle w:val="invulveld"/>
              <w:framePr w:hSpace="0" w:wrap="auto" w:vAnchor="margin" w:xAlign="left" w:yAlign="inline"/>
              <w:suppressOverlap w:val="0"/>
            </w:pPr>
          </w:p>
        </w:tc>
      </w:tr>
      <w:tr w:rsidR="00DF43C7" w:rsidRPr="003D114E" w14:paraId="0E772367" w14:textId="77777777" w:rsidTr="00591052">
        <w:trPr>
          <w:trHeight w:val="340"/>
        </w:trPr>
        <w:tc>
          <w:tcPr>
            <w:tcW w:w="3261" w:type="dxa"/>
            <w:tcBorders>
              <w:top w:val="nil"/>
              <w:left w:val="nil"/>
              <w:bottom w:val="nil"/>
              <w:right w:val="nil"/>
            </w:tcBorders>
            <w:shd w:val="clear" w:color="auto" w:fill="auto"/>
          </w:tcPr>
          <w:p w14:paraId="742A5ACC" w14:textId="77777777" w:rsidR="00DF43C7" w:rsidRDefault="00DF43C7" w:rsidP="00591052">
            <w:pPr>
              <w:jc w:val="right"/>
            </w:pPr>
            <w:r>
              <w:t xml:space="preserve">bijkomende tewerkstelling </w:t>
            </w:r>
            <w:r>
              <w:br/>
              <w:t>(</w:t>
            </w:r>
            <w:r>
              <w:rPr>
                <w:rFonts w:cs="Calibri"/>
              </w:rPr>
              <w:t>#</w:t>
            </w:r>
            <w:r>
              <w:t xml:space="preserve"> werknemers)</w:t>
            </w:r>
          </w:p>
        </w:tc>
        <w:tc>
          <w:tcPr>
            <w:tcW w:w="7144" w:type="dxa"/>
            <w:tcBorders>
              <w:top w:val="dotted" w:sz="6" w:space="0" w:color="auto"/>
              <w:left w:val="nil"/>
              <w:bottom w:val="dotted" w:sz="6" w:space="0" w:color="auto"/>
              <w:right w:val="nil"/>
            </w:tcBorders>
            <w:shd w:val="clear" w:color="auto" w:fill="auto"/>
          </w:tcPr>
          <w:p w14:paraId="17EA316F" w14:textId="77777777" w:rsidR="00DF43C7" w:rsidRPr="003D114E" w:rsidRDefault="00DF43C7" w:rsidP="00591052">
            <w:pPr>
              <w:pStyle w:val="invulveld"/>
              <w:framePr w:hSpace="0" w:wrap="auto" w:vAnchor="margin" w:xAlign="left" w:yAlign="inline"/>
              <w:suppressOverlap w:val="0"/>
            </w:pPr>
          </w:p>
        </w:tc>
      </w:tr>
    </w:tbl>
    <w:p w14:paraId="0B95E31D" w14:textId="77777777" w:rsidR="00DF43C7" w:rsidRDefault="00DF43C7" w:rsidP="00DF43C7"/>
    <w:p w14:paraId="103687F6" w14:textId="77777777" w:rsidR="00DF43C7" w:rsidRPr="00D6515E" w:rsidRDefault="00DF43C7" w:rsidP="00DF43C7">
      <w:pPr>
        <w:spacing w:before="120" w:after="120"/>
        <w:rPr>
          <w:i/>
          <w:iCs/>
        </w:rPr>
      </w:pPr>
      <w:r w:rsidRPr="00D6515E">
        <w:rPr>
          <w:i/>
          <w:iCs/>
        </w:rPr>
        <w:t xml:space="preserve">Geef hieronder de locatie/vestiging waarin het project plaatsvindt. </w:t>
      </w:r>
    </w:p>
    <w:tbl>
      <w:tblPr>
        <w:tblW w:w="1068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545"/>
        <w:gridCol w:w="7144"/>
      </w:tblGrid>
      <w:tr w:rsidR="00DF43C7" w:rsidRPr="003D114E" w14:paraId="36BDD00B" w14:textId="77777777" w:rsidTr="00591052">
        <w:trPr>
          <w:trHeight w:val="340"/>
        </w:trPr>
        <w:tc>
          <w:tcPr>
            <w:tcW w:w="3545" w:type="dxa"/>
            <w:tcBorders>
              <w:top w:val="nil"/>
              <w:left w:val="nil"/>
              <w:bottom w:val="nil"/>
              <w:right w:val="nil"/>
            </w:tcBorders>
            <w:shd w:val="clear" w:color="auto" w:fill="auto"/>
          </w:tcPr>
          <w:p w14:paraId="170A933B" w14:textId="77777777" w:rsidR="00DF43C7" w:rsidRPr="003D114E" w:rsidRDefault="00DF43C7" w:rsidP="00591052">
            <w:pPr>
              <w:jc w:val="right"/>
            </w:pPr>
            <w:r>
              <w:t>bestaande vestiging in KBO (ja/nee)</w:t>
            </w:r>
          </w:p>
        </w:tc>
        <w:tc>
          <w:tcPr>
            <w:tcW w:w="7144" w:type="dxa"/>
            <w:tcBorders>
              <w:top w:val="nil"/>
              <w:left w:val="nil"/>
              <w:bottom w:val="dotted" w:sz="6" w:space="0" w:color="auto"/>
              <w:right w:val="nil"/>
            </w:tcBorders>
            <w:shd w:val="clear" w:color="auto" w:fill="auto"/>
          </w:tcPr>
          <w:p w14:paraId="0BBEEE04" w14:textId="77777777" w:rsidR="00DF43C7" w:rsidRPr="003D114E" w:rsidRDefault="00DF43C7" w:rsidP="00591052">
            <w:pPr>
              <w:pStyle w:val="invulveld"/>
              <w:framePr w:hSpace="0" w:wrap="auto" w:vAnchor="margin" w:xAlign="left" w:yAlign="inline"/>
              <w:suppressOverlap w:val="0"/>
            </w:pPr>
          </w:p>
        </w:tc>
      </w:tr>
      <w:tr w:rsidR="00DF43C7" w:rsidRPr="003D114E" w14:paraId="3B80CDBC" w14:textId="77777777" w:rsidTr="00591052">
        <w:trPr>
          <w:trHeight w:val="340"/>
        </w:trPr>
        <w:tc>
          <w:tcPr>
            <w:tcW w:w="3545" w:type="dxa"/>
            <w:tcBorders>
              <w:top w:val="nil"/>
              <w:left w:val="nil"/>
              <w:bottom w:val="nil"/>
              <w:right w:val="nil"/>
            </w:tcBorders>
            <w:shd w:val="clear" w:color="auto" w:fill="auto"/>
          </w:tcPr>
          <w:p w14:paraId="2AE2FF81" w14:textId="77777777" w:rsidR="00DF43C7" w:rsidRPr="003D114E" w:rsidRDefault="00DF43C7" w:rsidP="00591052">
            <w:pPr>
              <w:jc w:val="right"/>
            </w:pPr>
            <w:r>
              <w:t>ondernemingsnummer</w:t>
            </w:r>
          </w:p>
        </w:tc>
        <w:tc>
          <w:tcPr>
            <w:tcW w:w="7144" w:type="dxa"/>
            <w:tcBorders>
              <w:top w:val="dotted" w:sz="6" w:space="0" w:color="auto"/>
              <w:left w:val="nil"/>
              <w:bottom w:val="dotted" w:sz="6" w:space="0" w:color="auto"/>
              <w:right w:val="nil"/>
            </w:tcBorders>
            <w:shd w:val="clear" w:color="auto" w:fill="auto"/>
          </w:tcPr>
          <w:p w14:paraId="6170B29B" w14:textId="77777777" w:rsidR="00DF43C7" w:rsidRPr="003D114E" w:rsidRDefault="00DF43C7" w:rsidP="00591052">
            <w:pPr>
              <w:pStyle w:val="invulveld"/>
              <w:framePr w:hSpace="0" w:wrap="auto" w:vAnchor="margin" w:xAlign="left" w:yAlign="inline"/>
              <w:suppressOverlap w:val="0"/>
            </w:pPr>
          </w:p>
        </w:tc>
      </w:tr>
      <w:tr w:rsidR="00DF43C7" w:rsidRPr="003D114E" w14:paraId="4391CC85" w14:textId="77777777" w:rsidTr="00591052">
        <w:trPr>
          <w:trHeight w:val="340"/>
        </w:trPr>
        <w:tc>
          <w:tcPr>
            <w:tcW w:w="3545" w:type="dxa"/>
            <w:tcBorders>
              <w:top w:val="nil"/>
              <w:left w:val="nil"/>
              <w:bottom w:val="nil"/>
              <w:right w:val="nil"/>
            </w:tcBorders>
            <w:shd w:val="clear" w:color="auto" w:fill="auto"/>
          </w:tcPr>
          <w:p w14:paraId="57616E93" w14:textId="77777777" w:rsidR="00DF43C7" w:rsidRDefault="00DF43C7" w:rsidP="00591052">
            <w:pPr>
              <w:jc w:val="right"/>
            </w:pPr>
            <w:r>
              <w:t>vestigingsnummer</w:t>
            </w:r>
          </w:p>
        </w:tc>
        <w:tc>
          <w:tcPr>
            <w:tcW w:w="7144" w:type="dxa"/>
            <w:tcBorders>
              <w:top w:val="dotted" w:sz="6" w:space="0" w:color="auto"/>
              <w:left w:val="nil"/>
              <w:bottom w:val="dotted" w:sz="6" w:space="0" w:color="auto"/>
              <w:right w:val="nil"/>
            </w:tcBorders>
            <w:shd w:val="clear" w:color="auto" w:fill="auto"/>
          </w:tcPr>
          <w:p w14:paraId="4FDBEFF8" w14:textId="77777777" w:rsidR="00DF43C7" w:rsidRPr="003D114E" w:rsidRDefault="00DF43C7" w:rsidP="00591052">
            <w:pPr>
              <w:pStyle w:val="invulveld"/>
              <w:framePr w:hSpace="0" w:wrap="auto" w:vAnchor="margin" w:xAlign="left" w:yAlign="inline"/>
              <w:suppressOverlap w:val="0"/>
            </w:pPr>
          </w:p>
        </w:tc>
      </w:tr>
      <w:tr w:rsidR="00DF43C7" w:rsidRPr="003D114E" w14:paraId="287E9A16" w14:textId="77777777" w:rsidTr="00591052">
        <w:trPr>
          <w:trHeight w:val="340"/>
        </w:trPr>
        <w:tc>
          <w:tcPr>
            <w:tcW w:w="3545" w:type="dxa"/>
            <w:tcBorders>
              <w:top w:val="nil"/>
              <w:left w:val="nil"/>
              <w:bottom w:val="nil"/>
              <w:right w:val="nil"/>
            </w:tcBorders>
            <w:shd w:val="clear" w:color="auto" w:fill="auto"/>
          </w:tcPr>
          <w:p w14:paraId="4B5FD279" w14:textId="77777777" w:rsidR="00DF43C7" w:rsidRDefault="00DF43C7" w:rsidP="00591052">
            <w:pPr>
              <w:jc w:val="right"/>
            </w:pPr>
            <w:r>
              <w:t>straat en nummer</w:t>
            </w:r>
          </w:p>
        </w:tc>
        <w:tc>
          <w:tcPr>
            <w:tcW w:w="7144" w:type="dxa"/>
            <w:tcBorders>
              <w:top w:val="dotted" w:sz="6" w:space="0" w:color="auto"/>
              <w:left w:val="nil"/>
              <w:bottom w:val="dotted" w:sz="6" w:space="0" w:color="auto"/>
              <w:right w:val="nil"/>
            </w:tcBorders>
            <w:shd w:val="clear" w:color="auto" w:fill="auto"/>
          </w:tcPr>
          <w:p w14:paraId="361A42BA" w14:textId="77777777" w:rsidR="00DF43C7" w:rsidRPr="003D114E" w:rsidRDefault="00DF43C7" w:rsidP="00591052">
            <w:pPr>
              <w:pStyle w:val="invulveld"/>
              <w:framePr w:hSpace="0" w:wrap="auto" w:vAnchor="margin" w:xAlign="left" w:yAlign="inline"/>
              <w:suppressOverlap w:val="0"/>
            </w:pPr>
          </w:p>
        </w:tc>
      </w:tr>
      <w:tr w:rsidR="00DF43C7" w:rsidRPr="003D114E" w14:paraId="0D99E01F" w14:textId="77777777" w:rsidTr="00591052">
        <w:trPr>
          <w:trHeight w:val="340"/>
        </w:trPr>
        <w:tc>
          <w:tcPr>
            <w:tcW w:w="3545" w:type="dxa"/>
            <w:tcBorders>
              <w:top w:val="nil"/>
              <w:left w:val="nil"/>
              <w:bottom w:val="nil"/>
              <w:right w:val="nil"/>
            </w:tcBorders>
            <w:shd w:val="clear" w:color="auto" w:fill="auto"/>
          </w:tcPr>
          <w:p w14:paraId="1BEA0088" w14:textId="77777777" w:rsidR="00DF43C7" w:rsidRDefault="00DF43C7" w:rsidP="00591052">
            <w:pPr>
              <w:jc w:val="right"/>
            </w:pPr>
            <w:r>
              <w:t>postnummer en gemeente</w:t>
            </w:r>
          </w:p>
        </w:tc>
        <w:tc>
          <w:tcPr>
            <w:tcW w:w="7144" w:type="dxa"/>
            <w:tcBorders>
              <w:top w:val="dotted" w:sz="6" w:space="0" w:color="auto"/>
              <w:left w:val="nil"/>
              <w:bottom w:val="dotted" w:sz="6" w:space="0" w:color="auto"/>
              <w:right w:val="nil"/>
            </w:tcBorders>
            <w:shd w:val="clear" w:color="auto" w:fill="auto"/>
          </w:tcPr>
          <w:p w14:paraId="7B232045" w14:textId="77777777" w:rsidR="00DF43C7" w:rsidRPr="003D114E" w:rsidRDefault="00DF43C7" w:rsidP="00591052">
            <w:pPr>
              <w:pStyle w:val="invulveld"/>
              <w:framePr w:hSpace="0" w:wrap="auto" w:vAnchor="margin" w:xAlign="left" w:yAlign="inline"/>
              <w:suppressOverlap w:val="0"/>
            </w:pPr>
          </w:p>
        </w:tc>
      </w:tr>
    </w:tbl>
    <w:p w14:paraId="6337ABD9" w14:textId="77777777" w:rsidR="00DF43C7" w:rsidRDefault="00DF43C7" w:rsidP="00DF43C7">
      <w:pPr>
        <w:rPr>
          <w:u w:val="dotted"/>
        </w:rPr>
      </w:pPr>
    </w:p>
    <w:p w14:paraId="74DFAE59"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1597B500" w14:textId="77777777" w:rsidTr="00C74247">
        <w:trPr>
          <w:trHeight w:hRule="exact" w:val="436"/>
        </w:trPr>
        <w:tc>
          <w:tcPr>
            <w:tcW w:w="10490" w:type="dxa"/>
            <w:tcBorders>
              <w:top w:val="nil"/>
              <w:left w:val="nil"/>
              <w:bottom w:val="nil"/>
              <w:right w:val="nil"/>
            </w:tcBorders>
            <w:shd w:val="clear" w:color="auto" w:fill="939393" w:themeFill="text1" w:themeFillTint="80"/>
          </w:tcPr>
          <w:p w14:paraId="44308CD6" w14:textId="1B8243DF" w:rsidR="00BE353B" w:rsidRPr="007E3803" w:rsidRDefault="003F3134" w:rsidP="00C74247">
            <w:pPr>
              <w:rPr>
                <w:b/>
                <w:bCs/>
                <w:color w:val="FFFFFF"/>
                <w:sz w:val="24"/>
                <w:szCs w:val="24"/>
              </w:rPr>
            </w:pPr>
            <w:bookmarkStart w:id="1" w:name="_Hlk84100489"/>
            <w:r>
              <w:rPr>
                <w:b/>
                <w:bCs/>
                <w:color w:val="FFFFFF"/>
                <w:sz w:val="24"/>
                <w:szCs w:val="24"/>
              </w:rPr>
              <w:t>Financiering</w:t>
            </w:r>
          </w:p>
        </w:tc>
      </w:tr>
      <w:bookmarkEnd w:id="1"/>
    </w:tbl>
    <w:p w14:paraId="780790DF" w14:textId="77777777" w:rsidR="00BE353B" w:rsidRDefault="00BE353B" w:rsidP="00BE353B"/>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977"/>
        <w:gridCol w:w="7286"/>
      </w:tblGrid>
      <w:tr w:rsidR="003F3134" w:rsidRPr="003D114E" w14:paraId="694BA699" w14:textId="77777777" w:rsidTr="00591052">
        <w:trPr>
          <w:trHeight w:val="340"/>
        </w:trPr>
        <w:tc>
          <w:tcPr>
            <w:tcW w:w="2977" w:type="dxa"/>
            <w:tcBorders>
              <w:top w:val="nil"/>
              <w:left w:val="nil"/>
              <w:bottom w:val="nil"/>
              <w:right w:val="nil"/>
            </w:tcBorders>
            <w:shd w:val="clear" w:color="auto" w:fill="auto"/>
          </w:tcPr>
          <w:p w14:paraId="0B122449" w14:textId="77777777" w:rsidR="003F3134" w:rsidRPr="003D114E" w:rsidRDefault="003F3134" w:rsidP="00591052">
            <w:pPr>
              <w:jc w:val="right"/>
            </w:pPr>
            <w:r>
              <w:t>totale projectkost investering</w:t>
            </w:r>
          </w:p>
        </w:tc>
        <w:tc>
          <w:tcPr>
            <w:tcW w:w="7286" w:type="dxa"/>
            <w:tcBorders>
              <w:top w:val="nil"/>
              <w:left w:val="nil"/>
              <w:bottom w:val="dotted" w:sz="6" w:space="0" w:color="auto"/>
              <w:right w:val="nil"/>
            </w:tcBorders>
            <w:shd w:val="clear" w:color="auto" w:fill="auto"/>
          </w:tcPr>
          <w:p w14:paraId="5206C8A1" w14:textId="77777777" w:rsidR="003F3134" w:rsidRPr="003D114E" w:rsidRDefault="003F3134" w:rsidP="00591052">
            <w:pPr>
              <w:pStyle w:val="invulveld"/>
              <w:framePr w:hSpace="0" w:wrap="auto" w:vAnchor="margin" w:xAlign="left" w:yAlign="inline"/>
              <w:suppressOverlap w:val="0"/>
            </w:pPr>
          </w:p>
        </w:tc>
      </w:tr>
      <w:tr w:rsidR="003F3134" w:rsidRPr="003D114E" w14:paraId="72B2E2CC" w14:textId="77777777" w:rsidTr="00591052">
        <w:trPr>
          <w:trHeight w:val="340"/>
        </w:trPr>
        <w:tc>
          <w:tcPr>
            <w:tcW w:w="2977" w:type="dxa"/>
            <w:tcBorders>
              <w:top w:val="nil"/>
              <w:left w:val="nil"/>
              <w:bottom w:val="nil"/>
              <w:right w:val="nil"/>
            </w:tcBorders>
            <w:shd w:val="clear" w:color="auto" w:fill="auto"/>
          </w:tcPr>
          <w:p w14:paraId="16431AD2" w14:textId="77777777" w:rsidR="003F3134" w:rsidRPr="003D114E" w:rsidRDefault="003F3134" w:rsidP="00591052">
            <w:pPr>
              <w:jc w:val="right"/>
            </w:pPr>
            <w:r>
              <w:t xml:space="preserve">subsidiabele </w:t>
            </w:r>
            <w:proofErr w:type="spellStart"/>
            <w:r>
              <w:t>meerkost</w:t>
            </w:r>
            <w:proofErr w:type="spellEnd"/>
          </w:p>
        </w:tc>
        <w:tc>
          <w:tcPr>
            <w:tcW w:w="7286" w:type="dxa"/>
            <w:tcBorders>
              <w:top w:val="dotted" w:sz="6" w:space="0" w:color="auto"/>
              <w:left w:val="nil"/>
              <w:bottom w:val="dotted" w:sz="6" w:space="0" w:color="auto"/>
              <w:right w:val="nil"/>
            </w:tcBorders>
            <w:shd w:val="clear" w:color="auto" w:fill="auto"/>
          </w:tcPr>
          <w:p w14:paraId="27689899" w14:textId="77777777" w:rsidR="003F3134" w:rsidRPr="003D114E" w:rsidRDefault="003F3134" w:rsidP="00591052">
            <w:pPr>
              <w:pStyle w:val="invulveld"/>
              <w:framePr w:hSpace="0" w:wrap="auto" w:vAnchor="margin" w:xAlign="left" w:yAlign="inline"/>
              <w:suppressOverlap w:val="0"/>
            </w:pPr>
          </w:p>
        </w:tc>
      </w:tr>
      <w:tr w:rsidR="003F3134" w:rsidRPr="003D114E" w14:paraId="155CEB41" w14:textId="77777777" w:rsidTr="00591052">
        <w:trPr>
          <w:trHeight w:val="340"/>
        </w:trPr>
        <w:tc>
          <w:tcPr>
            <w:tcW w:w="2977" w:type="dxa"/>
            <w:tcBorders>
              <w:top w:val="nil"/>
              <w:left w:val="nil"/>
              <w:bottom w:val="nil"/>
              <w:right w:val="nil"/>
            </w:tcBorders>
            <w:shd w:val="clear" w:color="auto" w:fill="auto"/>
          </w:tcPr>
          <w:p w14:paraId="53B3954F" w14:textId="77777777" w:rsidR="003F3134" w:rsidRDefault="003F3134" w:rsidP="00591052">
            <w:pPr>
              <w:jc w:val="right"/>
            </w:pPr>
            <w:r>
              <w:t>gevraagde subsidie (max. 35%)</w:t>
            </w:r>
          </w:p>
        </w:tc>
        <w:tc>
          <w:tcPr>
            <w:tcW w:w="7286" w:type="dxa"/>
            <w:tcBorders>
              <w:top w:val="dotted" w:sz="6" w:space="0" w:color="auto"/>
              <w:left w:val="nil"/>
              <w:bottom w:val="dotted" w:sz="6" w:space="0" w:color="auto"/>
              <w:right w:val="nil"/>
            </w:tcBorders>
            <w:shd w:val="clear" w:color="auto" w:fill="auto"/>
          </w:tcPr>
          <w:p w14:paraId="2B73D270" w14:textId="77777777" w:rsidR="003F3134" w:rsidRPr="003D114E" w:rsidRDefault="003F3134" w:rsidP="00591052">
            <w:pPr>
              <w:pStyle w:val="invulveld"/>
              <w:framePr w:hSpace="0" w:wrap="auto" w:vAnchor="margin" w:xAlign="left" w:yAlign="inline"/>
              <w:suppressOverlap w:val="0"/>
            </w:pPr>
          </w:p>
        </w:tc>
      </w:tr>
    </w:tbl>
    <w:p w14:paraId="28B9EAEA" w14:textId="77777777" w:rsidR="003F3134" w:rsidRDefault="003F3134" w:rsidP="003F3134"/>
    <w:p w14:paraId="244EE36D" w14:textId="7AA3B19B" w:rsidR="003F3134" w:rsidRDefault="003F3134" w:rsidP="00BE353B"/>
    <w:p w14:paraId="74E19392" w14:textId="77777777" w:rsidR="00801884" w:rsidRDefault="00801884" w:rsidP="00BE353B"/>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57A869D8" w:rsidR="00EE0F60" w:rsidRPr="007E3803" w:rsidRDefault="00EE0F60" w:rsidP="00D16377">
            <w:pPr>
              <w:rPr>
                <w:b/>
                <w:bCs/>
                <w:color w:val="FFFFFF"/>
                <w:sz w:val="24"/>
                <w:szCs w:val="24"/>
              </w:rPr>
            </w:pPr>
            <w:r>
              <w:rPr>
                <w:b/>
                <w:bCs/>
                <w:color w:val="FFFFFF"/>
                <w:sz w:val="24"/>
                <w:szCs w:val="24"/>
              </w:rPr>
              <w:t>O</w:t>
            </w:r>
            <w:r w:rsidR="003F3134">
              <w:rPr>
                <w:b/>
                <w:bCs/>
                <w:color w:val="FFFFFF"/>
                <w:sz w:val="24"/>
                <w:szCs w:val="24"/>
              </w:rPr>
              <w:t>verzicht projectpartners of deelnemers</w:t>
            </w:r>
          </w:p>
        </w:tc>
      </w:tr>
    </w:tbl>
    <w:p w14:paraId="468B6A5D" w14:textId="6C3850F3" w:rsidR="007E3803" w:rsidRDefault="007E3803" w:rsidP="00B90352">
      <w:pPr>
        <w:rPr>
          <w:u w:val="dotted"/>
        </w:rPr>
      </w:pPr>
    </w:p>
    <w:p w14:paraId="63937358" w14:textId="77777777" w:rsidR="00801884" w:rsidRPr="0030026C" w:rsidRDefault="00801884" w:rsidP="00801884">
      <w:r w:rsidRPr="0030026C">
        <w:t xml:space="preserve">Beschrijf hier de </w:t>
      </w:r>
      <w:r>
        <w:t>partners</w:t>
      </w:r>
      <w:r w:rsidRPr="0030026C">
        <w:t xml:space="preserve"> </w:t>
      </w:r>
      <w:r>
        <w:t xml:space="preserve">die een belangrijke bijdrage leveren aan het project </w:t>
      </w:r>
      <w:r w:rsidRPr="0030026C">
        <w:t xml:space="preserve">en motiveer waarom deze </w:t>
      </w:r>
      <w:r>
        <w:t>partner</w:t>
      </w:r>
      <w:r w:rsidRPr="0030026C">
        <w:t xml:space="preserve"> voor het project van belang is</w:t>
      </w:r>
      <w:r>
        <w:t xml:space="preserve"> (technologieleverancier, investeerders, logistieke partner, …)</w:t>
      </w:r>
      <w:r w:rsidRPr="0030026C">
        <w:t>. Beschrijf hierbij de aanwezige beschikbare kennis en ervaring</w:t>
      </w:r>
      <w:r>
        <w:t>.</w:t>
      </w:r>
    </w:p>
    <w:p w14:paraId="2ABCEA96" w14:textId="77777777" w:rsidR="00801884" w:rsidRDefault="00801884" w:rsidP="00801884">
      <w:pPr>
        <w:rPr>
          <w:u w:val="dotted"/>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801884" w:rsidRPr="003D114E" w14:paraId="6C27CD64" w14:textId="77777777" w:rsidTr="00591052">
        <w:trPr>
          <w:trHeight w:val="340"/>
        </w:trPr>
        <w:tc>
          <w:tcPr>
            <w:tcW w:w="2718" w:type="dxa"/>
            <w:tcBorders>
              <w:top w:val="single" w:sz="4" w:space="0" w:color="auto"/>
              <w:left w:val="single" w:sz="4" w:space="0" w:color="auto"/>
              <w:bottom w:val="nil"/>
              <w:right w:val="nil"/>
            </w:tcBorders>
            <w:shd w:val="clear" w:color="auto" w:fill="auto"/>
          </w:tcPr>
          <w:p w14:paraId="2C803A62" w14:textId="77777777" w:rsidR="00801884" w:rsidRPr="003D114E" w:rsidRDefault="00801884" w:rsidP="00591052">
            <w:pPr>
              <w:jc w:val="right"/>
            </w:pPr>
            <w:bookmarkStart w:id="2" w:name="_Hlk84163744"/>
            <w:r>
              <w:t>Naam projectpartner</w:t>
            </w:r>
          </w:p>
        </w:tc>
        <w:tc>
          <w:tcPr>
            <w:tcW w:w="7545" w:type="dxa"/>
            <w:tcBorders>
              <w:top w:val="single" w:sz="4" w:space="0" w:color="auto"/>
              <w:left w:val="nil"/>
              <w:bottom w:val="dotted" w:sz="6" w:space="0" w:color="auto"/>
              <w:right w:val="single" w:sz="4" w:space="0" w:color="auto"/>
            </w:tcBorders>
            <w:shd w:val="clear" w:color="auto" w:fill="auto"/>
          </w:tcPr>
          <w:p w14:paraId="4E4C9CCA" w14:textId="77777777" w:rsidR="00801884" w:rsidRPr="003D114E" w:rsidRDefault="00801884" w:rsidP="00591052">
            <w:pPr>
              <w:pStyle w:val="invulveld"/>
              <w:framePr w:hSpace="0" w:wrap="auto" w:vAnchor="margin" w:xAlign="left" w:yAlign="inline"/>
              <w:suppressOverlap w:val="0"/>
            </w:pPr>
          </w:p>
        </w:tc>
      </w:tr>
      <w:tr w:rsidR="00801884" w:rsidRPr="003D114E" w14:paraId="155BB178" w14:textId="77777777" w:rsidTr="00591052">
        <w:trPr>
          <w:trHeight w:val="340"/>
        </w:trPr>
        <w:tc>
          <w:tcPr>
            <w:tcW w:w="2718" w:type="dxa"/>
            <w:tcBorders>
              <w:top w:val="nil"/>
              <w:left w:val="single" w:sz="4" w:space="0" w:color="auto"/>
              <w:bottom w:val="nil"/>
              <w:right w:val="nil"/>
            </w:tcBorders>
            <w:shd w:val="clear" w:color="auto" w:fill="auto"/>
          </w:tcPr>
          <w:p w14:paraId="4DFF77A1" w14:textId="77777777" w:rsidR="00801884" w:rsidRPr="003D114E" w:rsidRDefault="00801884" w:rsidP="00591052">
            <w:pPr>
              <w:jc w:val="right"/>
            </w:pPr>
            <w:r>
              <w:t>Adres</w:t>
            </w:r>
          </w:p>
        </w:tc>
        <w:tc>
          <w:tcPr>
            <w:tcW w:w="7545" w:type="dxa"/>
            <w:tcBorders>
              <w:top w:val="dotted" w:sz="6" w:space="0" w:color="auto"/>
              <w:left w:val="nil"/>
              <w:bottom w:val="dotted" w:sz="6" w:space="0" w:color="auto"/>
              <w:right w:val="single" w:sz="4" w:space="0" w:color="auto"/>
            </w:tcBorders>
            <w:shd w:val="clear" w:color="auto" w:fill="auto"/>
          </w:tcPr>
          <w:p w14:paraId="5C9D3088" w14:textId="77777777" w:rsidR="00801884" w:rsidRPr="003D114E" w:rsidRDefault="00801884" w:rsidP="00591052">
            <w:pPr>
              <w:pStyle w:val="invulveld"/>
              <w:framePr w:hSpace="0" w:wrap="auto" w:vAnchor="margin" w:xAlign="left" w:yAlign="inline"/>
              <w:suppressOverlap w:val="0"/>
            </w:pPr>
          </w:p>
        </w:tc>
      </w:tr>
      <w:tr w:rsidR="00801884" w:rsidRPr="003D114E" w14:paraId="096BCCAA" w14:textId="77777777" w:rsidTr="00591052">
        <w:trPr>
          <w:trHeight w:val="340"/>
        </w:trPr>
        <w:tc>
          <w:tcPr>
            <w:tcW w:w="2718" w:type="dxa"/>
            <w:tcBorders>
              <w:top w:val="nil"/>
              <w:left w:val="single" w:sz="4" w:space="0" w:color="auto"/>
              <w:bottom w:val="nil"/>
              <w:right w:val="nil"/>
            </w:tcBorders>
            <w:shd w:val="clear" w:color="auto" w:fill="auto"/>
          </w:tcPr>
          <w:p w14:paraId="79B3F6D2"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0810D944" w14:textId="77777777" w:rsidR="00801884" w:rsidRPr="003D114E" w:rsidRDefault="00801884" w:rsidP="00591052">
            <w:pPr>
              <w:pStyle w:val="invulveld"/>
              <w:framePr w:hSpace="0" w:wrap="auto" w:vAnchor="margin" w:xAlign="left" w:yAlign="inline"/>
              <w:suppressOverlap w:val="0"/>
            </w:pPr>
          </w:p>
        </w:tc>
      </w:tr>
      <w:tr w:rsidR="00801884" w:rsidRPr="003D114E" w14:paraId="505F3E38" w14:textId="77777777" w:rsidTr="00591052">
        <w:trPr>
          <w:trHeight w:val="340"/>
        </w:trPr>
        <w:tc>
          <w:tcPr>
            <w:tcW w:w="2718" w:type="dxa"/>
            <w:tcBorders>
              <w:top w:val="nil"/>
              <w:left w:val="single" w:sz="4" w:space="0" w:color="auto"/>
              <w:bottom w:val="nil"/>
              <w:right w:val="nil"/>
            </w:tcBorders>
            <w:shd w:val="clear" w:color="auto" w:fill="auto"/>
          </w:tcPr>
          <w:p w14:paraId="079749C3" w14:textId="7DF771AA" w:rsidR="00801884" w:rsidRDefault="00801884" w:rsidP="00591052">
            <w:pPr>
              <w:jc w:val="right"/>
            </w:pPr>
            <w:r>
              <w:t>Ondernemingsn</w:t>
            </w:r>
            <w:r w:rsidR="0007610D">
              <w:t>umme</w:t>
            </w:r>
            <w:r>
              <w:t>r KBO</w:t>
            </w:r>
          </w:p>
        </w:tc>
        <w:tc>
          <w:tcPr>
            <w:tcW w:w="7545" w:type="dxa"/>
            <w:tcBorders>
              <w:top w:val="dotted" w:sz="6" w:space="0" w:color="auto"/>
              <w:left w:val="nil"/>
              <w:bottom w:val="dotted" w:sz="6" w:space="0" w:color="auto"/>
              <w:right w:val="single" w:sz="4" w:space="0" w:color="auto"/>
            </w:tcBorders>
            <w:shd w:val="clear" w:color="auto" w:fill="auto"/>
          </w:tcPr>
          <w:p w14:paraId="51F57390" w14:textId="77777777" w:rsidR="00801884" w:rsidRPr="003D114E" w:rsidRDefault="00801884" w:rsidP="00591052">
            <w:pPr>
              <w:pStyle w:val="invulveld"/>
              <w:framePr w:hSpace="0" w:wrap="auto" w:vAnchor="margin" w:xAlign="left" w:yAlign="inline"/>
              <w:suppressOverlap w:val="0"/>
            </w:pPr>
          </w:p>
        </w:tc>
      </w:tr>
      <w:tr w:rsidR="00801884" w:rsidRPr="003D114E" w14:paraId="7BC6A60B" w14:textId="77777777" w:rsidTr="00591052">
        <w:trPr>
          <w:trHeight w:val="340"/>
        </w:trPr>
        <w:tc>
          <w:tcPr>
            <w:tcW w:w="2718" w:type="dxa"/>
            <w:tcBorders>
              <w:top w:val="nil"/>
              <w:left w:val="single" w:sz="4" w:space="0" w:color="auto"/>
              <w:bottom w:val="nil"/>
              <w:right w:val="nil"/>
            </w:tcBorders>
            <w:shd w:val="clear" w:color="auto" w:fill="auto"/>
          </w:tcPr>
          <w:p w14:paraId="70E2BB30" w14:textId="77777777" w:rsidR="00801884" w:rsidRDefault="00801884" w:rsidP="00591052">
            <w:pPr>
              <w:jc w:val="right"/>
            </w:pPr>
            <w:r w:rsidRPr="0030026C">
              <w:t>Kernactiviteiten, aanwezige kennis en ervaring</w:t>
            </w:r>
          </w:p>
        </w:tc>
        <w:tc>
          <w:tcPr>
            <w:tcW w:w="7545" w:type="dxa"/>
            <w:tcBorders>
              <w:top w:val="dotted" w:sz="6" w:space="0" w:color="auto"/>
              <w:left w:val="nil"/>
              <w:bottom w:val="dotted" w:sz="6" w:space="0" w:color="auto"/>
              <w:right w:val="single" w:sz="4" w:space="0" w:color="auto"/>
            </w:tcBorders>
            <w:shd w:val="clear" w:color="auto" w:fill="auto"/>
          </w:tcPr>
          <w:p w14:paraId="45342044" w14:textId="52418A80" w:rsidR="00801884" w:rsidRPr="003D114E" w:rsidRDefault="00801884" w:rsidP="00591052">
            <w:pPr>
              <w:pStyle w:val="invulveld"/>
              <w:framePr w:hSpace="0" w:wrap="auto" w:vAnchor="margin" w:xAlign="left" w:yAlign="inline"/>
              <w:suppressOverlap w:val="0"/>
            </w:pPr>
          </w:p>
        </w:tc>
      </w:tr>
      <w:tr w:rsidR="00801884" w:rsidRPr="003D114E" w14:paraId="44FF1BE4" w14:textId="77777777" w:rsidTr="00591052">
        <w:trPr>
          <w:trHeight w:val="340"/>
        </w:trPr>
        <w:tc>
          <w:tcPr>
            <w:tcW w:w="2718" w:type="dxa"/>
            <w:tcBorders>
              <w:top w:val="nil"/>
              <w:left w:val="single" w:sz="4" w:space="0" w:color="auto"/>
              <w:bottom w:val="nil"/>
              <w:right w:val="nil"/>
            </w:tcBorders>
            <w:shd w:val="clear" w:color="auto" w:fill="auto"/>
          </w:tcPr>
          <w:p w14:paraId="0EDCEFEE"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4CED41B8" w14:textId="77777777" w:rsidR="00801884" w:rsidRPr="003D114E" w:rsidRDefault="00801884" w:rsidP="00591052">
            <w:pPr>
              <w:pStyle w:val="invulveld"/>
              <w:framePr w:hSpace="0" w:wrap="auto" w:vAnchor="margin" w:xAlign="left" w:yAlign="inline"/>
              <w:suppressOverlap w:val="0"/>
            </w:pPr>
          </w:p>
        </w:tc>
      </w:tr>
      <w:tr w:rsidR="00801884" w:rsidRPr="003D114E" w14:paraId="12AB9141" w14:textId="77777777" w:rsidTr="00591052">
        <w:trPr>
          <w:trHeight w:val="340"/>
        </w:trPr>
        <w:tc>
          <w:tcPr>
            <w:tcW w:w="2718" w:type="dxa"/>
            <w:tcBorders>
              <w:top w:val="nil"/>
              <w:left w:val="single" w:sz="4" w:space="0" w:color="auto"/>
              <w:bottom w:val="nil"/>
              <w:right w:val="nil"/>
            </w:tcBorders>
            <w:shd w:val="clear" w:color="auto" w:fill="auto"/>
          </w:tcPr>
          <w:p w14:paraId="3C5B46FF" w14:textId="77777777" w:rsidR="00801884" w:rsidRDefault="00801884" w:rsidP="00591052">
            <w:pPr>
              <w:jc w:val="right"/>
            </w:pPr>
            <w:r>
              <w:t>Concrete bijdrage aan het project</w:t>
            </w:r>
          </w:p>
        </w:tc>
        <w:tc>
          <w:tcPr>
            <w:tcW w:w="7545" w:type="dxa"/>
            <w:tcBorders>
              <w:top w:val="dotted" w:sz="6" w:space="0" w:color="auto"/>
              <w:left w:val="nil"/>
              <w:bottom w:val="dotted" w:sz="6" w:space="0" w:color="auto"/>
              <w:right w:val="single" w:sz="4" w:space="0" w:color="auto"/>
            </w:tcBorders>
            <w:shd w:val="clear" w:color="auto" w:fill="auto"/>
          </w:tcPr>
          <w:p w14:paraId="14BF8705" w14:textId="77777777" w:rsidR="00801884" w:rsidRPr="003D114E" w:rsidRDefault="00801884" w:rsidP="00591052">
            <w:pPr>
              <w:pStyle w:val="invulveld"/>
              <w:framePr w:hSpace="0" w:wrap="auto" w:vAnchor="margin" w:xAlign="left" w:yAlign="inline"/>
              <w:suppressOverlap w:val="0"/>
            </w:pPr>
          </w:p>
        </w:tc>
      </w:tr>
      <w:tr w:rsidR="00801884" w:rsidRPr="003D114E" w14:paraId="71786BB0" w14:textId="77777777" w:rsidTr="00591052">
        <w:trPr>
          <w:trHeight w:val="340"/>
        </w:trPr>
        <w:tc>
          <w:tcPr>
            <w:tcW w:w="2718" w:type="dxa"/>
            <w:tcBorders>
              <w:top w:val="nil"/>
              <w:left w:val="single" w:sz="4" w:space="0" w:color="auto"/>
              <w:bottom w:val="single" w:sz="4" w:space="0" w:color="auto"/>
              <w:right w:val="nil"/>
            </w:tcBorders>
            <w:shd w:val="clear" w:color="auto" w:fill="auto"/>
          </w:tcPr>
          <w:p w14:paraId="0441455E" w14:textId="77777777" w:rsidR="00801884" w:rsidRPr="003D114E" w:rsidRDefault="00801884" w:rsidP="00591052">
            <w:pPr>
              <w:jc w:val="right"/>
            </w:pPr>
          </w:p>
        </w:tc>
        <w:tc>
          <w:tcPr>
            <w:tcW w:w="7545" w:type="dxa"/>
            <w:tcBorders>
              <w:top w:val="dotted" w:sz="6" w:space="0" w:color="auto"/>
              <w:left w:val="nil"/>
              <w:bottom w:val="single" w:sz="4" w:space="0" w:color="auto"/>
              <w:right w:val="single" w:sz="4" w:space="0" w:color="auto"/>
            </w:tcBorders>
            <w:shd w:val="clear" w:color="auto" w:fill="auto"/>
          </w:tcPr>
          <w:p w14:paraId="570EE51D" w14:textId="77777777" w:rsidR="00801884" w:rsidRPr="003D114E" w:rsidRDefault="00801884" w:rsidP="00591052">
            <w:pPr>
              <w:pStyle w:val="invulveld"/>
              <w:framePr w:hSpace="0" w:wrap="auto" w:vAnchor="margin" w:xAlign="left" w:yAlign="inline"/>
              <w:suppressOverlap w:val="0"/>
            </w:pPr>
          </w:p>
        </w:tc>
      </w:tr>
      <w:bookmarkEnd w:id="2"/>
    </w:tbl>
    <w:p w14:paraId="33C83D31" w14:textId="77777777" w:rsidR="00801884" w:rsidRDefault="00801884" w:rsidP="00801884">
      <w:pPr>
        <w:rPr>
          <w:u w:val="dotted"/>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801884" w:rsidRPr="003D114E" w14:paraId="1D9CDBED" w14:textId="77777777" w:rsidTr="00591052">
        <w:trPr>
          <w:trHeight w:val="340"/>
        </w:trPr>
        <w:tc>
          <w:tcPr>
            <w:tcW w:w="2718" w:type="dxa"/>
            <w:tcBorders>
              <w:top w:val="single" w:sz="4" w:space="0" w:color="auto"/>
              <w:left w:val="single" w:sz="4" w:space="0" w:color="auto"/>
              <w:bottom w:val="nil"/>
              <w:right w:val="nil"/>
            </w:tcBorders>
            <w:shd w:val="clear" w:color="auto" w:fill="auto"/>
          </w:tcPr>
          <w:p w14:paraId="23E05D30" w14:textId="77777777" w:rsidR="00801884" w:rsidRPr="003D114E" w:rsidRDefault="00801884" w:rsidP="00591052">
            <w:pPr>
              <w:jc w:val="right"/>
            </w:pPr>
            <w:bookmarkStart w:id="3" w:name="_Hlk84163781"/>
            <w:r>
              <w:t>Naam projectpartner</w:t>
            </w:r>
          </w:p>
        </w:tc>
        <w:tc>
          <w:tcPr>
            <w:tcW w:w="7545" w:type="dxa"/>
            <w:tcBorders>
              <w:top w:val="single" w:sz="4" w:space="0" w:color="auto"/>
              <w:left w:val="nil"/>
              <w:bottom w:val="dotted" w:sz="6" w:space="0" w:color="auto"/>
              <w:right w:val="single" w:sz="4" w:space="0" w:color="auto"/>
            </w:tcBorders>
            <w:shd w:val="clear" w:color="auto" w:fill="auto"/>
          </w:tcPr>
          <w:p w14:paraId="7163D2DA" w14:textId="77777777" w:rsidR="00801884" w:rsidRPr="003D114E" w:rsidRDefault="00801884" w:rsidP="00591052">
            <w:pPr>
              <w:pStyle w:val="invulveld"/>
              <w:framePr w:hSpace="0" w:wrap="auto" w:vAnchor="margin" w:xAlign="left" w:yAlign="inline"/>
              <w:suppressOverlap w:val="0"/>
            </w:pPr>
          </w:p>
        </w:tc>
      </w:tr>
      <w:tr w:rsidR="00801884" w:rsidRPr="003D114E" w14:paraId="21F39B8B" w14:textId="77777777" w:rsidTr="00591052">
        <w:trPr>
          <w:trHeight w:val="340"/>
        </w:trPr>
        <w:tc>
          <w:tcPr>
            <w:tcW w:w="2718" w:type="dxa"/>
            <w:tcBorders>
              <w:top w:val="nil"/>
              <w:left w:val="single" w:sz="4" w:space="0" w:color="auto"/>
              <w:bottom w:val="nil"/>
              <w:right w:val="nil"/>
            </w:tcBorders>
            <w:shd w:val="clear" w:color="auto" w:fill="auto"/>
          </w:tcPr>
          <w:p w14:paraId="25ADC7C6" w14:textId="77777777" w:rsidR="00801884" w:rsidRPr="003D114E" w:rsidRDefault="00801884" w:rsidP="00591052">
            <w:pPr>
              <w:jc w:val="right"/>
            </w:pPr>
            <w:r>
              <w:t>Adres</w:t>
            </w:r>
          </w:p>
        </w:tc>
        <w:tc>
          <w:tcPr>
            <w:tcW w:w="7545" w:type="dxa"/>
            <w:tcBorders>
              <w:top w:val="dotted" w:sz="6" w:space="0" w:color="auto"/>
              <w:left w:val="nil"/>
              <w:bottom w:val="dotted" w:sz="6" w:space="0" w:color="auto"/>
              <w:right w:val="single" w:sz="4" w:space="0" w:color="auto"/>
            </w:tcBorders>
            <w:shd w:val="clear" w:color="auto" w:fill="auto"/>
          </w:tcPr>
          <w:p w14:paraId="16D5C502" w14:textId="77777777" w:rsidR="00801884" w:rsidRPr="003D114E" w:rsidRDefault="00801884" w:rsidP="00591052">
            <w:pPr>
              <w:pStyle w:val="invulveld"/>
              <w:framePr w:hSpace="0" w:wrap="auto" w:vAnchor="margin" w:xAlign="left" w:yAlign="inline"/>
              <w:suppressOverlap w:val="0"/>
            </w:pPr>
          </w:p>
        </w:tc>
      </w:tr>
      <w:tr w:rsidR="00801884" w:rsidRPr="003D114E" w14:paraId="2E5EED99" w14:textId="77777777" w:rsidTr="00591052">
        <w:trPr>
          <w:trHeight w:val="340"/>
        </w:trPr>
        <w:tc>
          <w:tcPr>
            <w:tcW w:w="2718" w:type="dxa"/>
            <w:tcBorders>
              <w:top w:val="nil"/>
              <w:left w:val="single" w:sz="4" w:space="0" w:color="auto"/>
              <w:bottom w:val="nil"/>
              <w:right w:val="nil"/>
            </w:tcBorders>
            <w:shd w:val="clear" w:color="auto" w:fill="auto"/>
          </w:tcPr>
          <w:p w14:paraId="19A2F7B8"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1C06079E" w14:textId="77777777" w:rsidR="00801884" w:rsidRPr="003D114E" w:rsidRDefault="00801884" w:rsidP="00591052">
            <w:pPr>
              <w:pStyle w:val="invulveld"/>
              <w:framePr w:hSpace="0" w:wrap="auto" w:vAnchor="margin" w:xAlign="left" w:yAlign="inline"/>
              <w:suppressOverlap w:val="0"/>
            </w:pPr>
          </w:p>
        </w:tc>
      </w:tr>
      <w:tr w:rsidR="00801884" w:rsidRPr="003D114E" w14:paraId="1BCA0BA4" w14:textId="77777777" w:rsidTr="00591052">
        <w:trPr>
          <w:trHeight w:val="340"/>
        </w:trPr>
        <w:tc>
          <w:tcPr>
            <w:tcW w:w="2718" w:type="dxa"/>
            <w:tcBorders>
              <w:top w:val="nil"/>
              <w:left w:val="single" w:sz="4" w:space="0" w:color="auto"/>
              <w:bottom w:val="nil"/>
              <w:right w:val="nil"/>
            </w:tcBorders>
            <w:shd w:val="clear" w:color="auto" w:fill="auto"/>
          </w:tcPr>
          <w:p w14:paraId="0ACDDF13" w14:textId="5D9AAF5F" w:rsidR="00801884" w:rsidRDefault="00801884" w:rsidP="00591052">
            <w:pPr>
              <w:jc w:val="right"/>
            </w:pPr>
            <w:r>
              <w:t>Ondernemingsn</w:t>
            </w:r>
            <w:r w:rsidR="0007610D">
              <w:t>umme</w:t>
            </w:r>
            <w:r>
              <w:t>r KBO</w:t>
            </w:r>
          </w:p>
        </w:tc>
        <w:tc>
          <w:tcPr>
            <w:tcW w:w="7545" w:type="dxa"/>
            <w:tcBorders>
              <w:top w:val="dotted" w:sz="6" w:space="0" w:color="auto"/>
              <w:left w:val="nil"/>
              <w:bottom w:val="dotted" w:sz="6" w:space="0" w:color="auto"/>
              <w:right w:val="single" w:sz="4" w:space="0" w:color="auto"/>
            </w:tcBorders>
            <w:shd w:val="clear" w:color="auto" w:fill="auto"/>
          </w:tcPr>
          <w:p w14:paraId="16F3A33D" w14:textId="77777777" w:rsidR="00801884" w:rsidRPr="003D114E" w:rsidRDefault="00801884" w:rsidP="00591052">
            <w:pPr>
              <w:pStyle w:val="invulveld"/>
              <w:framePr w:hSpace="0" w:wrap="auto" w:vAnchor="margin" w:xAlign="left" w:yAlign="inline"/>
              <w:suppressOverlap w:val="0"/>
            </w:pPr>
          </w:p>
        </w:tc>
      </w:tr>
      <w:tr w:rsidR="00801884" w:rsidRPr="003D114E" w14:paraId="6CFB54AC" w14:textId="77777777" w:rsidTr="00591052">
        <w:trPr>
          <w:trHeight w:val="340"/>
        </w:trPr>
        <w:tc>
          <w:tcPr>
            <w:tcW w:w="2718" w:type="dxa"/>
            <w:tcBorders>
              <w:top w:val="nil"/>
              <w:left w:val="single" w:sz="4" w:space="0" w:color="auto"/>
              <w:bottom w:val="nil"/>
              <w:right w:val="nil"/>
            </w:tcBorders>
            <w:shd w:val="clear" w:color="auto" w:fill="auto"/>
          </w:tcPr>
          <w:p w14:paraId="312D5A10" w14:textId="77777777" w:rsidR="00801884" w:rsidRDefault="00801884" w:rsidP="00591052">
            <w:pPr>
              <w:jc w:val="right"/>
            </w:pPr>
            <w:r w:rsidRPr="0030026C">
              <w:t>Kernactiviteiten, aanwezige kennis en ervaring</w:t>
            </w:r>
          </w:p>
        </w:tc>
        <w:tc>
          <w:tcPr>
            <w:tcW w:w="7545" w:type="dxa"/>
            <w:tcBorders>
              <w:top w:val="dotted" w:sz="6" w:space="0" w:color="auto"/>
              <w:left w:val="nil"/>
              <w:bottom w:val="dotted" w:sz="6" w:space="0" w:color="auto"/>
              <w:right w:val="single" w:sz="4" w:space="0" w:color="auto"/>
            </w:tcBorders>
            <w:shd w:val="clear" w:color="auto" w:fill="auto"/>
          </w:tcPr>
          <w:p w14:paraId="33E4D63B" w14:textId="77777777" w:rsidR="00801884" w:rsidRPr="003D114E" w:rsidRDefault="00801884" w:rsidP="00591052">
            <w:pPr>
              <w:pStyle w:val="invulveld"/>
              <w:framePr w:hSpace="0" w:wrap="auto" w:vAnchor="margin" w:xAlign="left" w:yAlign="inline"/>
              <w:suppressOverlap w:val="0"/>
            </w:pPr>
          </w:p>
        </w:tc>
      </w:tr>
      <w:tr w:rsidR="00801884" w:rsidRPr="003D114E" w14:paraId="5685DC82" w14:textId="77777777" w:rsidTr="00591052">
        <w:trPr>
          <w:trHeight w:val="340"/>
        </w:trPr>
        <w:tc>
          <w:tcPr>
            <w:tcW w:w="2718" w:type="dxa"/>
            <w:tcBorders>
              <w:top w:val="nil"/>
              <w:left w:val="single" w:sz="4" w:space="0" w:color="auto"/>
              <w:bottom w:val="nil"/>
              <w:right w:val="nil"/>
            </w:tcBorders>
            <w:shd w:val="clear" w:color="auto" w:fill="auto"/>
          </w:tcPr>
          <w:p w14:paraId="1FE3C13B"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7F78C0B5" w14:textId="77777777" w:rsidR="00801884" w:rsidRPr="003D114E" w:rsidRDefault="00801884" w:rsidP="00591052">
            <w:pPr>
              <w:pStyle w:val="invulveld"/>
              <w:framePr w:hSpace="0" w:wrap="auto" w:vAnchor="margin" w:xAlign="left" w:yAlign="inline"/>
              <w:suppressOverlap w:val="0"/>
            </w:pPr>
          </w:p>
        </w:tc>
      </w:tr>
      <w:tr w:rsidR="00801884" w:rsidRPr="003D114E" w14:paraId="074103F4" w14:textId="77777777" w:rsidTr="00591052">
        <w:trPr>
          <w:trHeight w:val="340"/>
        </w:trPr>
        <w:tc>
          <w:tcPr>
            <w:tcW w:w="2718" w:type="dxa"/>
            <w:tcBorders>
              <w:top w:val="nil"/>
              <w:left w:val="single" w:sz="4" w:space="0" w:color="auto"/>
              <w:bottom w:val="nil"/>
              <w:right w:val="nil"/>
            </w:tcBorders>
            <w:shd w:val="clear" w:color="auto" w:fill="auto"/>
          </w:tcPr>
          <w:p w14:paraId="686951B3" w14:textId="77777777" w:rsidR="00801884" w:rsidRDefault="00801884" w:rsidP="00591052">
            <w:pPr>
              <w:jc w:val="right"/>
            </w:pPr>
            <w:r>
              <w:t>Concrete bijdrage aan het project</w:t>
            </w:r>
          </w:p>
        </w:tc>
        <w:tc>
          <w:tcPr>
            <w:tcW w:w="7545" w:type="dxa"/>
            <w:tcBorders>
              <w:top w:val="dotted" w:sz="6" w:space="0" w:color="auto"/>
              <w:left w:val="nil"/>
              <w:bottom w:val="dotted" w:sz="6" w:space="0" w:color="auto"/>
              <w:right w:val="single" w:sz="4" w:space="0" w:color="auto"/>
            </w:tcBorders>
            <w:shd w:val="clear" w:color="auto" w:fill="auto"/>
          </w:tcPr>
          <w:p w14:paraId="2B701E24" w14:textId="77777777" w:rsidR="00801884" w:rsidRPr="003D114E" w:rsidRDefault="00801884" w:rsidP="00591052">
            <w:pPr>
              <w:pStyle w:val="invulveld"/>
              <w:framePr w:hSpace="0" w:wrap="auto" w:vAnchor="margin" w:xAlign="left" w:yAlign="inline"/>
              <w:suppressOverlap w:val="0"/>
            </w:pPr>
          </w:p>
        </w:tc>
      </w:tr>
      <w:tr w:rsidR="00801884" w:rsidRPr="003D114E" w14:paraId="5F5FCF17" w14:textId="77777777" w:rsidTr="00591052">
        <w:trPr>
          <w:trHeight w:val="340"/>
        </w:trPr>
        <w:tc>
          <w:tcPr>
            <w:tcW w:w="2718" w:type="dxa"/>
            <w:tcBorders>
              <w:top w:val="nil"/>
              <w:left w:val="single" w:sz="4" w:space="0" w:color="auto"/>
              <w:bottom w:val="single" w:sz="4" w:space="0" w:color="auto"/>
              <w:right w:val="nil"/>
            </w:tcBorders>
            <w:shd w:val="clear" w:color="auto" w:fill="auto"/>
          </w:tcPr>
          <w:p w14:paraId="38630D56" w14:textId="77777777" w:rsidR="00801884" w:rsidRPr="003D114E" w:rsidRDefault="00801884" w:rsidP="00591052">
            <w:pPr>
              <w:jc w:val="right"/>
            </w:pPr>
          </w:p>
        </w:tc>
        <w:tc>
          <w:tcPr>
            <w:tcW w:w="7545" w:type="dxa"/>
            <w:tcBorders>
              <w:top w:val="dotted" w:sz="6" w:space="0" w:color="auto"/>
              <w:left w:val="nil"/>
              <w:bottom w:val="single" w:sz="4" w:space="0" w:color="auto"/>
              <w:right w:val="single" w:sz="4" w:space="0" w:color="auto"/>
            </w:tcBorders>
            <w:shd w:val="clear" w:color="auto" w:fill="auto"/>
          </w:tcPr>
          <w:p w14:paraId="4B0379AD" w14:textId="77777777" w:rsidR="00801884" w:rsidRPr="003D114E" w:rsidRDefault="00801884" w:rsidP="00591052">
            <w:pPr>
              <w:pStyle w:val="invulveld"/>
              <w:framePr w:hSpace="0" w:wrap="auto" w:vAnchor="margin" w:xAlign="left" w:yAlign="inline"/>
              <w:suppressOverlap w:val="0"/>
            </w:pPr>
          </w:p>
        </w:tc>
      </w:tr>
    </w:tbl>
    <w:p w14:paraId="1FF94234" w14:textId="77777777" w:rsidR="00801884" w:rsidRDefault="00801884" w:rsidP="00801884">
      <w:pPr>
        <w:rPr>
          <w:u w:val="dotted"/>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801884" w:rsidRPr="003D114E" w14:paraId="77EA8794" w14:textId="77777777" w:rsidTr="00591052">
        <w:trPr>
          <w:trHeight w:val="340"/>
        </w:trPr>
        <w:tc>
          <w:tcPr>
            <w:tcW w:w="2718" w:type="dxa"/>
            <w:tcBorders>
              <w:top w:val="single" w:sz="4" w:space="0" w:color="auto"/>
              <w:left w:val="single" w:sz="4" w:space="0" w:color="auto"/>
              <w:bottom w:val="nil"/>
              <w:right w:val="nil"/>
            </w:tcBorders>
            <w:shd w:val="clear" w:color="auto" w:fill="auto"/>
          </w:tcPr>
          <w:bookmarkEnd w:id="3"/>
          <w:p w14:paraId="45F28A8E" w14:textId="77777777" w:rsidR="00801884" w:rsidRPr="003D114E" w:rsidRDefault="00801884" w:rsidP="00591052">
            <w:pPr>
              <w:jc w:val="right"/>
            </w:pPr>
            <w:r>
              <w:t>Naam projectpartner</w:t>
            </w:r>
          </w:p>
        </w:tc>
        <w:tc>
          <w:tcPr>
            <w:tcW w:w="7545" w:type="dxa"/>
            <w:tcBorders>
              <w:top w:val="single" w:sz="4" w:space="0" w:color="auto"/>
              <w:left w:val="nil"/>
              <w:bottom w:val="dotted" w:sz="6" w:space="0" w:color="auto"/>
              <w:right w:val="single" w:sz="4" w:space="0" w:color="auto"/>
            </w:tcBorders>
            <w:shd w:val="clear" w:color="auto" w:fill="auto"/>
          </w:tcPr>
          <w:p w14:paraId="04BA3E09" w14:textId="77777777" w:rsidR="00801884" w:rsidRPr="003D114E" w:rsidRDefault="00801884" w:rsidP="00591052">
            <w:pPr>
              <w:pStyle w:val="invulveld"/>
              <w:framePr w:hSpace="0" w:wrap="auto" w:vAnchor="margin" w:xAlign="left" w:yAlign="inline"/>
              <w:suppressOverlap w:val="0"/>
            </w:pPr>
          </w:p>
        </w:tc>
      </w:tr>
      <w:tr w:rsidR="00801884" w:rsidRPr="003D114E" w14:paraId="6C6C8310" w14:textId="77777777" w:rsidTr="00591052">
        <w:trPr>
          <w:trHeight w:val="340"/>
        </w:trPr>
        <w:tc>
          <w:tcPr>
            <w:tcW w:w="2718" w:type="dxa"/>
            <w:tcBorders>
              <w:top w:val="nil"/>
              <w:left w:val="single" w:sz="4" w:space="0" w:color="auto"/>
              <w:bottom w:val="nil"/>
              <w:right w:val="nil"/>
            </w:tcBorders>
            <w:shd w:val="clear" w:color="auto" w:fill="auto"/>
          </w:tcPr>
          <w:p w14:paraId="7B602E53" w14:textId="77777777" w:rsidR="00801884" w:rsidRPr="003D114E" w:rsidRDefault="00801884" w:rsidP="00591052">
            <w:pPr>
              <w:jc w:val="right"/>
            </w:pPr>
            <w:r>
              <w:t>Adres</w:t>
            </w:r>
          </w:p>
        </w:tc>
        <w:tc>
          <w:tcPr>
            <w:tcW w:w="7545" w:type="dxa"/>
            <w:tcBorders>
              <w:top w:val="dotted" w:sz="6" w:space="0" w:color="auto"/>
              <w:left w:val="nil"/>
              <w:bottom w:val="dotted" w:sz="6" w:space="0" w:color="auto"/>
              <w:right w:val="single" w:sz="4" w:space="0" w:color="auto"/>
            </w:tcBorders>
            <w:shd w:val="clear" w:color="auto" w:fill="auto"/>
          </w:tcPr>
          <w:p w14:paraId="33DE2635" w14:textId="77777777" w:rsidR="00801884" w:rsidRPr="003D114E" w:rsidRDefault="00801884" w:rsidP="00591052">
            <w:pPr>
              <w:pStyle w:val="invulveld"/>
              <w:framePr w:hSpace="0" w:wrap="auto" w:vAnchor="margin" w:xAlign="left" w:yAlign="inline"/>
              <w:suppressOverlap w:val="0"/>
            </w:pPr>
          </w:p>
        </w:tc>
      </w:tr>
      <w:tr w:rsidR="00801884" w:rsidRPr="003D114E" w14:paraId="510ADD74" w14:textId="77777777" w:rsidTr="00591052">
        <w:trPr>
          <w:trHeight w:val="340"/>
        </w:trPr>
        <w:tc>
          <w:tcPr>
            <w:tcW w:w="2718" w:type="dxa"/>
            <w:tcBorders>
              <w:top w:val="nil"/>
              <w:left w:val="single" w:sz="4" w:space="0" w:color="auto"/>
              <w:bottom w:val="nil"/>
              <w:right w:val="nil"/>
            </w:tcBorders>
            <w:shd w:val="clear" w:color="auto" w:fill="auto"/>
          </w:tcPr>
          <w:p w14:paraId="19ECE56A"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3029DCDD" w14:textId="77777777" w:rsidR="00801884" w:rsidRPr="003D114E" w:rsidRDefault="00801884" w:rsidP="00591052">
            <w:pPr>
              <w:pStyle w:val="invulveld"/>
              <w:framePr w:hSpace="0" w:wrap="auto" w:vAnchor="margin" w:xAlign="left" w:yAlign="inline"/>
              <w:suppressOverlap w:val="0"/>
            </w:pPr>
          </w:p>
        </w:tc>
      </w:tr>
      <w:tr w:rsidR="00801884" w:rsidRPr="003D114E" w14:paraId="4E74CE2E" w14:textId="77777777" w:rsidTr="00591052">
        <w:trPr>
          <w:trHeight w:val="340"/>
        </w:trPr>
        <w:tc>
          <w:tcPr>
            <w:tcW w:w="2718" w:type="dxa"/>
            <w:tcBorders>
              <w:top w:val="nil"/>
              <w:left w:val="single" w:sz="4" w:space="0" w:color="auto"/>
              <w:bottom w:val="nil"/>
              <w:right w:val="nil"/>
            </w:tcBorders>
            <w:shd w:val="clear" w:color="auto" w:fill="auto"/>
          </w:tcPr>
          <w:p w14:paraId="28DE9CCF" w14:textId="32143120" w:rsidR="00801884" w:rsidRDefault="00801884" w:rsidP="00591052">
            <w:pPr>
              <w:jc w:val="right"/>
            </w:pPr>
            <w:r>
              <w:t>Ondernemingsn</w:t>
            </w:r>
            <w:r w:rsidR="0007610D">
              <w:t>umme</w:t>
            </w:r>
            <w:r>
              <w:t>r KBO</w:t>
            </w:r>
          </w:p>
        </w:tc>
        <w:tc>
          <w:tcPr>
            <w:tcW w:w="7545" w:type="dxa"/>
            <w:tcBorders>
              <w:top w:val="dotted" w:sz="6" w:space="0" w:color="auto"/>
              <w:left w:val="nil"/>
              <w:bottom w:val="dotted" w:sz="6" w:space="0" w:color="auto"/>
              <w:right w:val="single" w:sz="4" w:space="0" w:color="auto"/>
            </w:tcBorders>
            <w:shd w:val="clear" w:color="auto" w:fill="auto"/>
          </w:tcPr>
          <w:p w14:paraId="7F3279BA" w14:textId="77777777" w:rsidR="00801884" w:rsidRPr="003D114E" w:rsidRDefault="00801884" w:rsidP="00591052">
            <w:pPr>
              <w:pStyle w:val="invulveld"/>
              <w:framePr w:hSpace="0" w:wrap="auto" w:vAnchor="margin" w:xAlign="left" w:yAlign="inline"/>
              <w:suppressOverlap w:val="0"/>
            </w:pPr>
          </w:p>
        </w:tc>
      </w:tr>
      <w:tr w:rsidR="00801884" w:rsidRPr="003D114E" w14:paraId="17ECEBAB" w14:textId="77777777" w:rsidTr="00591052">
        <w:trPr>
          <w:trHeight w:val="340"/>
        </w:trPr>
        <w:tc>
          <w:tcPr>
            <w:tcW w:w="2718" w:type="dxa"/>
            <w:tcBorders>
              <w:top w:val="nil"/>
              <w:left w:val="single" w:sz="4" w:space="0" w:color="auto"/>
              <w:bottom w:val="nil"/>
              <w:right w:val="nil"/>
            </w:tcBorders>
            <w:shd w:val="clear" w:color="auto" w:fill="auto"/>
          </w:tcPr>
          <w:p w14:paraId="72168D0E" w14:textId="77777777" w:rsidR="00801884" w:rsidRDefault="00801884" w:rsidP="00591052">
            <w:pPr>
              <w:jc w:val="right"/>
            </w:pPr>
            <w:r w:rsidRPr="0030026C">
              <w:t>Kernactiviteiten, aanwezige kennis en ervaring</w:t>
            </w:r>
          </w:p>
        </w:tc>
        <w:tc>
          <w:tcPr>
            <w:tcW w:w="7545" w:type="dxa"/>
            <w:tcBorders>
              <w:top w:val="dotted" w:sz="6" w:space="0" w:color="auto"/>
              <w:left w:val="nil"/>
              <w:bottom w:val="dotted" w:sz="6" w:space="0" w:color="auto"/>
              <w:right w:val="single" w:sz="4" w:space="0" w:color="auto"/>
            </w:tcBorders>
            <w:shd w:val="clear" w:color="auto" w:fill="auto"/>
          </w:tcPr>
          <w:p w14:paraId="662E43D3" w14:textId="77777777" w:rsidR="00801884" w:rsidRPr="003D114E" w:rsidRDefault="00801884" w:rsidP="00591052">
            <w:pPr>
              <w:pStyle w:val="invulveld"/>
              <w:framePr w:hSpace="0" w:wrap="auto" w:vAnchor="margin" w:xAlign="left" w:yAlign="inline"/>
              <w:suppressOverlap w:val="0"/>
            </w:pPr>
          </w:p>
        </w:tc>
      </w:tr>
      <w:tr w:rsidR="00801884" w:rsidRPr="003D114E" w14:paraId="64BEA394" w14:textId="77777777" w:rsidTr="00591052">
        <w:trPr>
          <w:trHeight w:val="340"/>
        </w:trPr>
        <w:tc>
          <w:tcPr>
            <w:tcW w:w="2718" w:type="dxa"/>
            <w:tcBorders>
              <w:top w:val="nil"/>
              <w:left w:val="single" w:sz="4" w:space="0" w:color="auto"/>
              <w:bottom w:val="nil"/>
              <w:right w:val="nil"/>
            </w:tcBorders>
            <w:shd w:val="clear" w:color="auto" w:fill="auto"/>
          </w:tcPr>
          <w:p w14:paraId="190366C0"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32899FA7" w14:textId="77777777" w:rsidR="00801884" w:rsidRPr="003D114E" w:rsidRDefault="00801884" w:rsidP="00591052">
            <w:pPr>
              <w:pStyle w:val="invulveld"/>
              <w:framePr w:hSpace="0" w:wrap="auto" w:vAnchor="margin" w:xAlign="left" w:yAlign="inline"/>
              <w:suppressOverlap w:val="0"/>
            </w:pPr>
          </w:p>
        </w:tc>
      </w:tr>
      <w:tr w:rsidR="00801884" w:rsidRPr="003D114E" w14:paraId="1D164D58" w14:textId="77777777" w:rsidTr="00591052">
        <w:trPr>
          <w:trHeight w:val="340"/>
        </w:trPr>
        <w:tc>
          <w:tcPr>
            <w:tcW w:w="2718" w:type="dxa"/>
            <w:tcBorders>
              <w:top w:val="nil"/>
              <w:left w:val="single" w:sz="4" w:space="0" w:color="auto"/>
              <w:bottom w:val="nil"/>
              <w:right w:val="nil"/>
            </w:tcBorders>
            <w:shd w:val="clear" w:color="auto" w:fill="auto"/>
          </w:tcPr>
          <w:p w14:paraId="009663C6" w14:textId="77777777" w:rsidR="00801884" w:rsidRDefault="00801884" w:rsidP="00591052">
            <w:pPr>
              <w:jc w:val="right"/>
            </w:pPr>
            <w:r>
              <w:t>Concrete bijdrage aan het project</w:t>
            </w:r>
          </w:p>
        </w:tc>
        <w:tc>
          <w:tcPr>
            <w:tcW w:w="7545" w:type="dxa"/>
            <w:tcBorders>
              <w:top w:val="dotted" w:sz="6" w:space="0" w:color="auto"/>
              <w:left w:val="nil"/>
              <w:bottom w:val="dotted" w:sz="6" w:space="0" w:color="auto"/>
              <w:right w:val="single" w:sz="4" w:space="0" w:color="auto"/>
            </w:tcBorders>
            <w:shd w:val="clear" w:color="auto" w:fill="auto"/>
          </w:tcPr>
          <w:p w14:paraId="247E51D6" w14:textId="77777777" w:rsidR="00801884" w:rsidRPr="003D114E" w:rsidRDefault="00801884" w:rsidP="00591052">
            <w:pPr>
              <w:pStyle w:val="invulveld"/>
              <w:framePr w:hSpace="0" w:wrap="auto" w:vAnchor="margin" w:xAlign="left" w:yAlign="inline"/>
              <w:suppressOverlap w:val="0"/>
            </w:pPr>
          </w:p>
        </w:tc>
      </w:tr>
      <w:tr w:rsidR="00801884" w:rsidRPr="003D114E" w14:paraId="0AD568D1" w14:textId="77777777" w:rsidTr="00591052">
        <w:trPr>
          <w:trHeight w:val="340"/>
        </w:trPr>
        <w:tc>
          <w:tcPr>
            <w:tcW w:w="2718" w:type="dxa"/>
            <w:tcBorders>
              <w:top w:val="nil"/>
              <w:left w:val="single" w:sz="4" w:space="0" w:color="auto"/>
              <w:bottom w:val="single" w:sz="4" w:space="0" w:color="auto"/>
              <w:right w:val="nil"/>
            </w:tcBorders>
            <w:shd w:val="clear" w:color="auto" w:fill="auto"/>
          </w:tcPr>
          <w:p w14:paraId="17246C30" w14:textId="77777777" w:rsidR="00801884" w:rsidRPr="003D114E" w:rsidRDefault="00801884" w:rsidP="00591052">
            <w:pPr>
              <w:jc w:val="right"/>
            </w:pPr>
          </w:p>
        </w:tc>
        <w:tc>
          <w:tcPr>
            <w:tcW w:w="7545" w:type="dxa"/>
            <w:tcBorders>
              <w:top w:val="dotted" w:sz="6" w:space="0" w:color="auto"/>
              <w:left w:val="nil"/>
              <w:bottom w:val="single" w:sz="4" w:space="0" w:color="auto"/>
              <w:right w:val="single" w:sz="4" w:space="0" w:color="auto"/>
            </w:tcBorders>
            <w:shd w:val="clear" w:color="auto" w:fill="auto"/>
          </w:tcPr>
          <w:p w14:paraId="6B572FE6" w14:textId="77777777" w:rsidR="00801884" w:rsidRPr="003D114E" w:rsidRDefault="00801884" w:rsidP="00591052">
            <w:pPr>
              <w:pStyle w:val="invulveld"/>
              <w:framePr w:hSpace="0" w:wrap="auto" w:vAnchor="margin" w:xAlign="left" w:yAlign="inline"/>
              <w:suppressOverlap w:val="0"/>
            </w:pPr>
          </w:p>
        </w:tc>
      </w:tr>
    </w:tbl>
    <w:p w14:paraId="2D1A1877" w14:textId="77777777" w:rsidR="00801884" w:rsidRDefault="00801884" w:rsidP="00801884">
      <w:pPr>
        <w:rPr>
          <w:u w:val="dotted"/>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801884" w:rsidRPr="003D114E" w14:paraId="391D2CBA" w14:textId="77777777" w:rsidTr="00591052">
        <w:trPr>
          <w:trHeight w:val="340"/>
        </w:trPr>
        <w:tc>
          <w:tcPr>
            <w:tcW w:w="2718" w:type="dxa"/>
            <w:tcBorders>
              <w:top w:val="single" w:sz="4" w:space="0" w:color="auto"/>
              <w:left w:val="single" w:sz="4" w:space="0" w:color="auto"/>
              <w:bottom w:val="nil"/>
              <w:right w:val="nil"/>
            </w:tcBorders>
            <w:shd w:val="clear" w:color="auto" w:fill="auto"/>
          </w:tcPr>
          <w:p w14:paraId="5D296951" w14:textId="77777777" w:rsidR="00801884" w:rsidRPr="003D114E" w:rsidRDefault="00801884" w:rsidP="00591052">
            <w:pPr>
              <w:jc w:val="right"/>
            </w:pPr>
            <w:r>
              <w:t>Naam projectpartner</w:t>
            </w:r>
          </w:p>
        </w:tc>
        <w:tc>
          <w:tcPr>
            <w:tcW w:w="7545" w:type="dxa"/>
            <w:tcBorders>
              <w:top w:val="single" w:sz="4" w:space="0" w:color="auto"/>
              <w:left w:val="nil"/>
              <w:bottom w:val="dotted" w:sz="6" w:space="0" w:color="auto"/>
              <w:right w:val="single" w:sz="4" w:space="0" w:color="auto"/>
            </w:tcBorders>
            <w:shd w:val="clear" w:color="auto" w:fill="auto"/>
          </w:tcPr>
          <w:p w14:paraId="18BA2B55" w14:textId="77777777" w:rsidR="00801884" w:rsidRPr="003D114E" w:rsidRDefault="00801884" w:rsidP="00591052">
            <w:pPr>
              <w:pStyle w:val="invulveld"/>
              <w:framePr w:hSpace="0" w:wrap="auto" w:vAnchor="margin" w:xAlign="left" w:yAlign="inline"/>
              <w:suppressOverlap w:val="0"/>
            </w:pPr>
          </w:p>
        </w:tc>
      </w:tr>
      <w:tr w:rsidR="00801884" w:rsidRPr="003D114E" w14:paraId="20996FDD" w14:textId="77777777" w:rsidTr="00591052">
        <w:trPr>
          <w:trHeight w:val="340"/>
        </w:trPr>
        <w:tc>
          <w:tcPr>
            <w:tcW w:w="2718" w:type="dxa"/>
            <w:tcBorders>
              <w:top w:val="nil"/>
              <w:left w:val="single" w:sz="4" w:space="0" w:color="auto"/>
              <w:bottom w:val="nil"/>
              <w:right w:val="nil"/>
            </w:tcBorders>
            <w:shd w:val="clear" w:color="auto" w:fill="auto"/>
          </w:tcPr>
          <w:p w14:paraId="2F49B509" w14:textId="77777777" w:rsidR="00801884" w:rsidRPr="003D114E" w:rsidRDefault="00801884" w:rsidP="00591052">
            <w:pPr>
              <w:jc w:val="right"/>
            </w:pPr>
            <w:r>
              <w:t>Adres</w:t>
            </w:r>
          </w:p>
        </w:tc>
        <w:tc>
          <w:tcPr>
            <w:tcW w:w="7545" w:type="dxa"/>
            <w:tcBorders>
              <w:top w:val="dotted" w:sz="6" w:space="0" w:color="auto"/>
              <w:left w:val="nil"/>
              <w:bottom w:val="dotted" w:sz="6" w:space="0" w:color="auto"/>
              <w:right w:val="single" w:sz="4" w:space="0" w:color="auto"/>
            </w:tcBorders>
            <w:shd w:val="clear" w:color="auto" w:fill="auto"/>
          </w:tcPr>
          <w:p w14:paraId="39B2EF77" w14:textId="77777777" w:rsidR="00801884" w:rsidRPr="003D114E" w:rsidRDefault="00801884" w:rsidP="00591052">
            <w:pPr>
              <w:pStyle w:val="invulveld"/>
              <w:framePr w:hSpace="0" w:wrap="auto" w:vAnchor="margin" w:xAlign="left" w:yAlign="inline"/>
              <w:suppressOverlap w:val="0"/>
            </w:pPr>
          </w:p>
        </w:tc>
      </w:tr>
      <w:tr w:rsidR="00801884" w:rsidRPr="003D114E" w14:paraId="5230B4AE" w14:textId="77777777" w:rsidTr="00591052">
        <w:trPr>
          <w:trHeight w:val="340"/>
        </w:trPr>
        <w:tc>
          <w:tcPr>
            <w:tcW w:w="2718" w:type="dxa"/>
            <w:tcBorders>
              <w:top w:val="nil"/>
              <w:left w:val="single" w:sz="4" w:space="0" w:color="auto"/>
              <w:bottom w:val="nil"/>
              <w:right w:val="nil"/>
            </w:tcBorders>
            <w:shd w:val="clear" w:color="auto" w:fill="auto"/>
          </w:tcPr>
          <w:p w14:paraId="39653DA3"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7BFA7392" w14:textId="77777777" w:rsidR="00801884" w:rsidRPr="003D114E" w:rsidRDefault="00801884" w:rsidP="00591052">
            <w:pPr>
              <w:pStyle w:val="invulveld"/>
              <w:framePr w:hSpace="0" w:wrap="auto" w:vAnchor="margin" w:xAlign="left" w:yAlign="inline"/>
              <w:suppressOverlap w:val="0"/>
            </w:pPr>
          </w:p>
        </w:tc>
      </w:tr>
      <w:tr w:rsidR="00801884" w:rsidRPr="003D114E" w14:paraId="196D605D" w14:textId="77777777" w:rsidTr="00591052">
        <w:trPr>
          <w:trHeight w:val="340"/>
        </w:trPr>
        <w:tc>
          <w:tcPr>
            <w:tcW w:w="2718" w:type="dxa"/>
            <w:tcBorders>
              <w:top w:val="nil"/>
              <w:left w:val="single" w:sz="4" w:space="0" w:color="auto"/>
              <w:bottom w:val="nil"/>
              <w:right w:val="nil"/>
            </w:tcBorders>
            <w:shd w:val="clear" w:color="auto" w:fill="auto"/>
          </w:tcPr>
          <w:p w14:paraId="31904ECE" w14:textId="135D95F4" w:rsidR="00801884" w:rsidRDefault="00801884" w:rsidP="00591052">
            <w:pPr>
              <w:jc w:val="right"/>
            </w:pPr>
            <w:r>
              <w:t>Ondernemingsn</w:t>
            </w:r>
            <w:r w:rsidR="0007610D">
              <w:t>umme</w:t>
            </w:r>
            <w:r>
              <w:t>r KBO</w:t>
            </w:r>
          </w:p>
        </w:tc>
        <w:tc>
          <w:tcPr>
            <w:tcW w:w="7545" w:type="dxa"/>
            <w:tcBorders>
              <w:top w:val="dotted" w:sz="6" w:space="0" w:color="auto"/>
              <w:left w:val="nil"/>
              <w:bottom w:val="dotted" w:sz="6" w:space="0" w:color="auto"/>
              <w:right w:val="single" w:sz="4" w:space="0" w:color="auto"/>
            </w:tcBorders>
            <w:shd w:val="clear" w:color="auto" w:fill="auto"/>
          </w:tcPr>
          <w:p w14:paraId="082BF547" w14:textId="77777777" w:rsidR="00801884" w:rsidRPr="003D114E" w:rsidRDefault="00801884" w:rsidP="00591052">
            <w:pPr>
              <w:pStyle w:val="invulveld"/>
              <w:framePr w:hSpace="0" w:wrap="auto" w:vAnchor="margin" w:xAlign="left" w:yAlign="inline"/>
              <w:suppressOverlap w:val="0"/>
            </w:pPr>
          </w:p>
        </w:tc>
      </w:tr>
      <w:tr w:rsidR="00801884" w:rsidRPr="003D114E" w14:paraId="2356B2D9" w14:textId="77777777" w:rsidTr="00591052">
        <w:trPr>
          <w:trHeight w:val="340"/>
        </w:trPr>
        <w:tc>
          <w:tcPr>
            <w:tcW w:w="2718" w:type="dxa"/>
            <w:tcBorders>
              <w:top w:val="nil"/>
              <w:left w:val="single" w:sz="4" w:space="0" w:color="auto"/>
              <w:bottom w:val="nil"/>
              <w:right w:val="nil"/>
            </w:tcBorders>
            <w:shd w:val="clear" w:color="auto" w:fill="auto"/>
          </w:tcPr>
          <w:p w14:paraId="141692C6" w14:textId="77777777" w:rsidR="00801884" w:rsidRDefault="00801884" w:rsidP="00591052">
            <w:pPr>
              <w:jc w:val="right"/>
            </w:pPr>
            <w:r w:rsidRPr="0030026C">
              <w:lastRenderedPageBreak/>
              <w:t>Kernactiviteiten, aanwezige kennis en ervaring</w:t>
            </w:r>
          </w:p>
        </w:tc>
        <w:tc>
          <w:tcPr>
            <w:tcW w:w="7545" w:type="dxa"/>
            <w:tcBorders>
              <w:top w:val="dotted" w:sz="6" w:space="0" w:color="auto"/>
              <w:left w:val="nil"/>
              <w:bottom w:val="dotted" w:sz="6" w:space="0" w:color="auto"/>
              <w:right w:val="single" w:sz="4" w:space="0" w:color="auto"/>
            </w:tcBorders>
            <w:shd w:val="clear" w:color="auto" w:fill="auto"/>
          </w:tcPr>
          <w:p w14:paraId="4109783E" w14:textId="77777777" w:rsidR="00801884" w:rsidRPr="003D114E" w:rsidRDefault="00801884" w:rsidP="00591052">
            <w:pPr>
              <w:pStyle w:val="invulveld"/>
              <w:framePr w:hSpace="0" w:wrap="auto" w:vAnchor="margin" w:xAlign="left" w:yAlign="inline"/>
              <w:suppressOverlap w:val="0"/>
            </w:pPr>
          </w:p>
        </w:tc>
      </w:tr>
      <w:tr w:rsidR="00801884" w:rsidRPr="003D114E" w14:paraId="74977783" w14:textId="77777777" w:rsidTr="00591052">
        <w:trPr>
          <w:trHeight w:val="340"/>
        </w:trPr>
        <w:tc>
          <w:tcPr>
            <w:tcW w:w="2718" w:type="dxa"/>
            <w:tcBorders>
              <w:top w:val="nil"/>
              <w:left w:val="single" w:sz="4" w:space="0" w:color="auto"/>
              <w:bottom w:val="nil"/>
              <w:right w:val="nil"/>
            </w:tcBorders>
            <w:shd w:val="clear" w:color="auto" w:fill="auto"/>
          </w:tcPr>
          <w:p w14:paraId="2B89220F"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46EC5C23" w14:textId="77777777" w:rsidR="00801884" w:rsidRPr="003D114E" w:rsidRDefault="00801884" w:rsidP="00591052">
            <w:pPr>
              <w:pStyle w:val="invulveld"/>
              <w:framePr w:hSpace="0" w:wrap="auto" w:vAnchor="margin" w:xAlign="left" w:yAlign="inline"/>
              <w:suppressOverlap w:val="0"/>
            </w:pPr>
          </w:p>
        </w:tc>
      </w:tr>
      <w:tr w:rsidR="00801884" w:rsidRPr="003D114E" w14:paraId="27DD3F2B" w14:textId="77777777" w:rsidTr="00591052">
        <w:trPr>
          <w:trHeight w:val="340"/>
        </w:trPr>
        <w:tc>
          <w:tcPr>
            <w:tcW w:w="2718" w:type="dxa"/>
            <w:tcBorders>
              <w:top w:val="nil"/>
              <w:left w:val="single" w:sz="4" w:space="0" w:color="auto"/>
              <w:bottom w:val="nil"/>
              <w:right w:val="nil"/>
            </w:tcBorders>
            <w:shd w:val="clear" w:color="auto" w:fill="auto"/>
          </w:tcPr>
          <w:p w14:paraId="71D0E3C2" w14:textId="77777777" w:rsidR="00801884" w:rsidRDefault="00801884" w:rsidP="00591052">
            <w:pPr>
              <w:jc w:val="right"/>
            </w:pPr>
            <w:r>
              <w:t>Concrete bijdrage aan het project</w:t>
            </w:r>
          </w:p>
        </w:tc>
        <w:tc>
          <w:tcPr>
            <w:tcW w:w="7545" w:type="dxa"/>
            <w:tcBorders>
              <w:top w:val="dotted" w:sz="6" w:space="0" w:color="auto"/>
              <w:left w:val="nil"/>
              <w:bottom w:val="dotted" w:sz="6" w:space="0" w:color="auto"/>
              <w:right w:val="single" w:sz="4" w:space="0" w:color="auto"/>
            </w:tcBorders>
            <w:shd w:val="clear" w:color="auto" w:fill="auto"/>
          </w:tcPr>
          <w:p w14:paraId="75BE7D63" w14:textId="77777777" w:rsidR="00801884" w:rsidRPr="003D114E" w:rsidRDefault="00801884" w:rsidP="00591052">
            <w:pPr>
              <w:pStyle w:val="invulveld"/>
              <w:framePr w:hSpace="0" w:wrap="auto" w:vAnchor="margin" w:xAlign="left" w:yAlign="inline"/>
              <w:suppressOverlap w:val="0"/>
            </w:pPr>
          </w:p>
        </w:tc>
      </w:tr>
      <w:tr w:rsidR="00801884" w:rsidRPr="003D114E" w14:paraId="100D03CB" w14:textId="77777777" w:rsidTr="00591052">
        <w:trPr>
          <w:trHeight w:val="340"/>
        </w:trPr>
        <w:tc>
          <w:tcPr>
            <w:tcW w:w="2718" w:type="dxa"/>
            <w:tcBorders>
              <w:top w:val="nil"/>
              <w:left w:val="single" w:sz="4" w:space="0" w:color="auto"/>
              <w:bottom w:val="single" w:sz="4" w:space="0" w:color="auto"/>
              <w:right w:val="nil"/>
            </w:tcBorders>
            <w:shd w:val="clear" w:color="auto" w:fill="auto"/>
          </w:tcPr>
          <w:p w14:paraId="4CCB66FC" w14:textId="77777777" w:rsidR="00801884" w:rsidRPr="003D114E" w:rsidRDefault="00801884" w:rsidP="00591052">
            <w:pPr>
              <w:jc w:val="right"/>
            </w:pPr>
          </w:p>
        </w:tc>
        <w:tc>
          <w:tcPr>
            <w:tcW w:w="7545" w:type="dxa"/>
            <w:tcBorders>
              <w:top w:val="dotted" w:sz="6" w:space="0" w:color="auto"/>
              <w:left w:val="nil"/>
              <w:bottom w:val="single" w:sz="4" w:space="0" w:color="auto"/>
              <w:right w:val="single" w:sz="4" w:space="0" w:color="auto"/>
            </w:tcBorders>
            <w:shd w:val="clear" w:color="auto" w:fill="auto"/>
          </w:tcPr>
          <w:p w14:paraId="323AAD09" w14:textId="77777777" w:rsidR="00801884" w:rsidRPr="003D114E" w:rsidRDefault="00801884" w:rsidP="00591052">
            <w:pPr>
              <w:pStyle w:val="invulveld"/>
              <w:framePr w:hSpace="0" w:wrap="auto" w:vAnchor="margin" w:xAlign="left" w:yAlign="inline"/>
              <w:suppressOverlap w:val="0"/>
            </w:pPr>
          </w:p>
        </w:tc>
      </w:tr>
    </w:tbl>
    <w:p w14:paraId="565FD0FE" w14:textId="77777777" w:rsidR="00801884" w:rsidRDefault="00801884" w:rsidP="00801884">
      <w:pPr>
        <w:rPr>
          <w:u w:val="dotted"/>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18"/>
        <w:gridCol w:w="7545"/>
      </w:tblGrid>
      <w:tr w:rsidR="00801884" w:rsidRPr="003D114E" w14:paraId="4105B850" w14:textId="77777777" w:rsidTr="00591052">
        <w:trPr>
          <w:trHeight w:val="340"/>
        </w:trPr>
        <w:tc>
          <w:tcPr>
            <w:tcW w:w="2718" w:type="dxa"/>
            <w:tcBorders>
              <w:top w:val="single" w:sz="4" w:space="0" w:color="auto"/>
              <w:left w:val="single" w:sz="4" w:space="0" w:color="auto"/>
              <w:bottom w:val="nil"/>
              <w:right w:val="nil"/>
            </w:tcBorders>
            <w:shd w:val="clear" w:color="auto" w:fill="auto"/>
          </w:tcPr>
          <w:p w14:paraId="34E191A4" w14:textId="77777777" w:rsidR="00801884" w:rsidRPr="003D114E" w:rsidRDefault="00801884" w:rsidP="00591052">
            <w:pPr>
              <w:jc w:val="right"/>
            </w:pPr>
            <w:r>
              <w:t>Naam projectpartner</w:t>
            </w:r>
          </w:p>
        </w:tc>
        <w:tc>
          <w:tcPr>
            <w:tcW w:w="7545" w:type="dxa"/>
            <w:tcBorders>
              <w:top w:val="single" w:sz="4" w:space="0" w:color="auto"/>
              <w:left w:val="nil"/>
              <w:bottom w:val="dotted" w:sz="6" w:space="0" w:color="auto"/>
              <w:right w:val="single" w:sz="4" w:space="0" w:color="auto"/>
            </w:tcBorders>
            <w:shd w:val="clear" w:color="auto" w:fill="auto"/>
          </w:tcPr>
          <w:p w14:paraId="4C9D1399" w14:textId="77777777" w:rsidR="00801884" w:rsidRPr="003D114E" w:rsidRDefault="00801884" w:rsidP="00591052">
            <w:pPr>
              <w:pStyle w:val="invulveld"/>
              <w:framePr w:hSpace="0" w:wrap="auto" w:vAnchor="margin" w:xAlign="left" w:yAlign="inline"/>
              <w:suppressOverlap w:val="0"/>
            </w:pPr>
          </w:p>
        </w:tc>
      </w:tr>
      <w:tr w:rsidR="00801884" w:rsidRPr="003D114E" w14:paraId="11EB5E7A" w14:textId="77777777" w:rsidTr="00591052">
        <w:trPr>
          <w:trHeight w:val="340"/>
        </w:trPr>
        <w:tc>
          <w:tcPr>
            <w:tcW w:w="2718" w:type="dxa"/>
            <w:tcBorders>
              <w:top w:val="nil"/>
              <w:left w:val="single" w:sz="4" w:space="0" w:color="auto"/>
              <w:bottom w:val="nil"/>
              <w:right w:val="nil"/>
            </w:tcBorders>
            <w:shd w:val="clear" w:color="auto" w:fill="auto"/>
          </w:tcPr>
          <w:p w14:paraId="137CA5D7" w14:textId="77777777" w:rsidR="00801884" w:rsidRPr="003D114E" w:rsidRDefault="00801884" w:rsidP="00591052">
            <w:pPr>
              <w:jc w:val="right"/>
            </w:pPr>
            <w:r>
              <w:t>Adres</w:t>
            </w:r>
          </w:p>
        </w:tc>
        <w:tc>
          <w:tcPr>
            <w:tcW w:w="7545" w:type="dxa"/>
            <w:tcBorders>
              <w:top w:val="dotted" w:sz="6" w:space="0" w:color="auto"/>
              <w:left w:val="nil"/>
              <w:bottom w:val="dotted" w:sz="6" w:space="0" w:color="auto"/>
              <w:right w:val="single" w:sz="4" w:space="0" w:color="auto"/>
            </w:tcBorders>
            <w:shd w:val="clear" w:color="auto" w:fill="auto"/>
          </w:tcPr>
          <w:p w14:paraId="2FF2D53D" w14:textId="77777777" w:rsidR="00801884" w:rsidRPr="003D114E" w:rsidRDefault="00801884" w:rsidP="00591052">
            <w:pPr>
              <w:pStyle w:val="invulveld"/>
              <w:framePr w:hSpace="0" w:wrap="auto" w:vAnchor="margin" w:xAlign="left" w:yAlign="inline"/>
              <w:suppressOverlap w:val="0"/>
            </w:pPr>
          </w:p>
        </w:tc>
      </w:tr>
      <w:tr w:rsidR="00801884" w:rsidRPr="003D114E" w14:paraId="47E7E52E" w14:textId="77777777" w:rsidTr="00591052">
        <w:trPr>
          <w:trHeight w:val="340"/>
        </w:trPr>
        <w:tc>
          <w:tcPr>
            <w:tcW w:w="2718" w:type="dxa"/>
            <w:tcBorders>
              <w:top w:val="nil"/>
              <w:left w:val="single" w:sz="4" w:space="0" w:color="auto"/>
              <w:bottom w:val="nil"/>
              <w:right w:val="nil"/>
            </w:tcBorders>
            <w:shd w:val="clear" w:color="auto" w:fill="auto"/>
          </w:tcPr>
          <w:p w14:paraId="0D943595"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09D83EA5" w14:textId="77777777" w:rsidR="00801884" w:rsidRPr="003D114E" w:rsidRDefault="00801884" w:rsidP="00591052">
            <w:pPr>
              <w:pStyle w:val="invulveld"/>
              <w:framePr w:hSpace="0" w:wrap="auto" w:vAnchor="margin" w:xAlign="left" w:yAlign="inline"/>
              <w:suppressOverlap w:val="0"/>
            </w:pPr>
          </w:p>
        </w:tc>
      </w:tr>
      <w:tr w:rsidR="00801884" w:rsidRPr="003D114E" w14:paraId="266E0E2B" w14:textId="77777777" w:rsidTr="00591052">
        <w:trPr>
          <w:trHeight w:val="340"/>
        </w:trPr>
        <w:tc>
          <w:tcPr>
            <w:tcW w:w="2718" w:type="dxa"/>
            <w:tcBorders>
              <w:top w:val="nil"/>
              <w:left w:val="single" w:sz="4" w:space="0" w:color="auto"/>
              <w:bottom w:val="nil"/>
              <w:right w:val="nil"/>
            </w:tcBorders>
            <w:shd w:val="clear" w:color="auto" w:fill="auto"/>
          </w:tcPr>
          <w:p w14:paraId="264FFA1E" w14:textId="77777777" w:rsidR="00801884" w:rsidRDefault="00801884" w:rsidP="00591052">
            <w:pPr>
              <w:jc w:val="right"/>
            </w:pPr>
            <w:proofErr w:type="spellStart"/>
            <w:r>
              <w:t>Ondernemingsnr</w:t>
            </w:r>
            <w:proofErr w:type="spellEnd"/>
            <w:r>
              <w:t xml:space="preserve"> KBO</w:t>
            </w:r>
          </w:p>
        </w:tc>
        <w:tc>
          <w:tcPr>
            <w:tcW w:w="7545" w:type="dxa"/>
            <w:tcBorders>
              <w:top w:val="dotted" w:sz="6" w:space="0" w:color="auto"/>
              <w:left w:val="nil"/>
              <w:bottom w:val="dotted" w:sz="6" w:space="0" w:color="auto"/>
              <w:right w:val="single" w:sz="4" w:space="0" w:color="auto"/>
            </w:tcBorders>
            <w:shd w:val="clear" w:color="auto" w:fill="auto"/>
          </w:tcPr>
          <w:p w14:paraId="653B13A8" w14:textId="77777777" w:rsidR="00801884" w:rsidRPr="003D114E" w:rsidRDefault="00801884" w:rsidP="00591052">
            <w:pPr>
              <w:pStyle w:val="invulveld"/>
              <w:framePr w:hSpace="0" w:wrap="auto" w:vAnchor="margin" w:xAlign="left" w:yAlign="inline"/>
              <w:suppressOverlap w:val="0"/>
            </w:pPr>
          </w:p>
        </w:tc>
      </w:tr>
      <w:tr w:rsidR="00801884" w:rsidRPr="003D114E" w14:paraId="0871205A" w14:textId="77777777" w:rsidTr="00591052">
        <w:trPr>
          <w:trHeight w:val="340"/>
        </w:trPr>
        <w:tc>
          <w:tcPr>
            <w:tcW w:w="2718" w:type="dxa"/>
            <w:tcBorders>
              <w:top w:val="nil"/>
              <w:left w:val="single" w:sz="4" w:space="0" w:color="auto"/>
              <w:bottom w:val="nil"/>
              <w:right w:val="nil"/>
            </w:tcBorders>
            <w:shd w:val="clear" w:color="auto" w:fill="auto"/>
          </w:tcPr>
          <w:p w14:paraId="67223DF1" w14:textId="77777777" w:rsidR="00801884" w:rsidRDefault="00801884" w:rsidP="00591052">
            <w:pPr>
              <w:jc w:val="right"/>
            </w:pPr>
            <w:r w:rsidRPr="0030026C">
              <w:t>Kernactiviteiten, aanwezige kennis en ervaring</w:t>
            </w:r>
          </w:p>
        </w:tc>
        <w:tc>
          <w:tcPr>
            <w:tcW w:w="7545" w:type="dxa"/>
            <w:tcBorders>
              <w:top w:val="dotted" w:sz="6" w:space="0" w:color="auto"/>
              <w:left w:val="nil"/>
              <w:bottom w:val="dotted" w:sz="6" w:space="0" w:color="auto"/>
              <w:right w:val="single" w:sz="4" w:space="0" w:color="auto"/>
            </w:tcBorders>
            <w:shd w:val="clear" w:color="auto" w:fill="auto"/>
          </w:tcPr>
          <w:p w14:paraId="27AF3AD7" w14:textId="77777777" w:rsidR="00801884" w:rsidRPr="003D114E" w:rsidRDefault="00801884" w:rsidP="00591052">
            <w:pPr>
              <w:pStyle w:val="invulveld"/>
              <w:framePr w:hSpace="0" w:wrap="auto" w:vAnchor="margin" w:xAlign="left" w:yAlign="inline"/>
              <w:suppressOverlap w:val="0"/>
            </w:pPr>
          </w:p>
        </w:tc>
      </w:tr>
      <w:tr w:rsidR="00801884" w:rsidRPr="003D114E" w14:paraId="572FF59A" w14:textId="77777777" w:rsidTr="00591052">
        <w:trPr>
          <w:trHeight w:val="340"/>
        </w:trPr>
        <w:tc>
          <w:tcPr>
            <w:tcW w:w="2718" w:type="dxa"/>
            <w:tcBorders>
              <w:top w:val="nil"/>
              <w:left w:val="single" w:sz="4" w:space="0" w:color="auto"/>
              <w:bottom w:val="nil"/>
              <w:right w:val="nil"/>
            </w:tcBorders>
            <w:shd w:val="clear" w:color="auto" w:fill="auto"/>
          </w:tcPr>
          <w:p w14:paraId="6BF8DB31" w14:textId="77777777" w:rsidR="00801884" w:rsidRDefault="00801884" w:rsidP="00591052">
            <w:pPr>
              <w:jc w:val="right"/>
            </w:pPr>
          </w:p>
        </w:tc>
        <w:tc>
          <w:tcPr>
            <w:tcW w:w="7545" w:type="dxa"/>
            <w:tcBorders>
              <w:top w:val="dotted" w:sz="6" w:space="0" w:color="auto"/>
              <w:left w:val="nil"/>
              <w:bottom w:val="dotted" w:sz="6" w:space="0" w:color="auto"/>
              <w:right w:val="single" w:sz="4" w:space="0" w:color="auto"/>
            </w:tcBorders>
            <w:shd w:val="clear" w:color="auto" w:fill="auto"/>
          </w:tcPr>
          <w:p w14:paraId="44FDC9B5" w14:textId="77777777" w:rsidR="00801884" w:rsidRPr="003D114E" w:rsidRDefault="00801884" w:rsidP="00591052">
            <w:pPr>
              <w:pStyle w:val="invulveld"/>
              <w:framePr w:hSpace="0" w:wrap="auto" w:vAnchor="margin" w:xAlign="left" w:yAlign="inline"/>
              <w:suppressOverlap w:val="0"/>
            </w:pPr>
          </w:p>
        </w:tc>
      </w:tr>
      <w:tr w:rsidR="00801884" w:rsidRPr="003D114E" w14:paraId="74865C3C" w14:textId="77777777" w:rsidTr="00591052">
        <w:trPr>
          <w:trHeight w:val="340"/>
        </w:trPr>
        <w:tc>
          <w:tcPr>
            <w:tcW w:w="2718" w:type="dxa"/>
            <w:tcBorders>
              <w:top w:val="nil"/>
              <w:left w:val="single" w:sz="4" w:space="0" w:color="auto"/>
              <w:bottom w:val="nil"/>
              <w:right w:val="nil"/>
            </w:tcBorders>
            <w:shd w:val="clear" w:color="auto" w:fill="auto"/>
          </w:tcPr>
          <w:p w14:paraId="65EDEE68" w14:textId="77777777" w:rsidR="00801884" w:rsidRDefault="00801884" w:rsidP="00591052">
            <w:pPr>
              <w:jc w:val="right"/>
            </w:pPr>
            <w:r>
              <w:t>Concrete bijdrage aan het project</w:t>
            </w:r>
          </w:p>
        </w:tc>
        <w:tc>
          <w:tcPr>
            <w:tcW w:w="7545" w:type="dxa"/>
            <w:tcBorders>
              <w:top w:val="dotted" w:sz="6" w:space="0" w:color="auto"/>
              <w:left w:val="nil"/>
              <w:bottom w:val="dotted" w:sz="6" w:space="0" w:color="auto"/>
              <w:right w:val="single" w:sz="4" w:space="0" w:color="auto"/>
            </w:tcBorders>
            <w:shd w:val="clear" w:color="auto" w:fill="auto"/>
          </w:tcPr>
          <w:p w14:paraId="73E00756" w14:textId="0E127E14" w:rsidR="00801884" w:rsidRPr="003D114E" w:rsidRDefault="00801884" w:rsidP="00591052">
            <w:pPr>
              <w:pStyle w:val="invulveld"/>
              <w:framePr w:hSpace="0" w:wrap="auto" w:vAnchor="margin" w:xAlign="left" w:yAlign="inline"/>
              <w:suppressOverlap w:val="0"/>
            </w:pPr>
          </w:p>
        </w:tc>
      </w:tr>
      <w:tr w:rsidR="00801884" w:rsidRPr="003D114E" w14:paraId="249B3F41" w14:textId="77777777" w:rsidTr="00591052">
        <w:trPr>
          <w:trHeight w:val="340"/>
        </w:trPr>
        <w:tc>
          <w:tcPr>
            <w:tcW w:w="2718" w:type="dxa"/>
            <w:tcBorders>
              <w:top w:val="nil"/>
              <w:left w:val="single" w:sz="4" w:space="0" w:color="auto"/>
              <w:bottom w:val="single" w:sz="4" w:space="0" w:color="auto"/>
              <w:right w:val="nil"/>
            </w:tcBorders>
            <w:shd w:val="clear" w:color="auto" w:fill="auto"/>
          </w:tcPr>
          <w:p w14:paraId="1843CF7B" w14:textId="77777777" w:rsidR="00801884" w:rsidRPr="003D114E" w:rsidRDefault="00801884" w:rsidP="00591052">
            <w:pPr>
              <w:jc w:val="right"/>
            </w:pPr>
          </w:p>
        </w:tc>
        <w:tc>
          <w:tcPr>
            <w:tcW w:w="7545" w:type="dxa"/>
            <w:tcBorders>
              <w:top w:val="dotted" w:sz="6" w:space="0" w:color="auto"/>
              <w:left w:val="nil"/>
              <w:bottom w:val="single" w:sz="4" w:space="0" w:color="auto"/>
              <w:right w:val="single" w:sz="4" w:space="0" w:color="auto"/>
            </w:tcBorders>
            <w:shd w:val="clear" w:color="auto" w:fill="auto"/>
          </w:tcPr>
          <w:p w14:paraId="7C7B633E" w14:textId="77777777" w:rsidR="00801884" w:rsidRPr="003D114E" w:rsidRDefault="00801884" w:rsidP="00591052">
            <w:pPr>
              <w:pStyle w:val="invulveld"/>
              <w:framePr w:hSpace="0" w:wrap="auto" w:vAnchor="margin" w:xAlign="left" w:yAlign="inline"/>
              <w:suppressOverlap w:val="0"/>
            </w:pPr>
          </w:p>
        </w:tc>
      </w:tr>
    </w:tbl>
    <w:p w14:paraId="72D672A8" w14:textId="6FE0259E" w:rsidR="00801884" w:rsidRDefault="00801884" w:rsidP="00801884">
      <w:pPr>
        <w:rPr>
          <w:u w:val="dotted"/>
        </w:rPr>
      </w:pPr>
    </w:p>
    <w:p w14:paraId="0796B6BE" w14:textId="77777777" w:rsidR="00DF3B34" w:rsidRPr="007E3803" w:rsidRDefault="00DF3B34" w:rsidP="00DF3B34">
      <w:pPr>
        <w:rPr>
          <w:u w:val="dotted"/>
        </w:rPr>
      </w:pPr>
      <w:bookmarkStart w:id="4" w:name="_Hlk85743473"/>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DF3B34" w:rsidRPr="00FA722E" w14:paraId="1B1BCD7B" w14:textId="77777777" w:rsidTr="00591052">
        <w:trPr>
          <w:trHeight w:hRule="exact" w:val="436"/>
        </w:trPr>
        <w:tc>
          <w:tcPr>
            <w:tcW w:w="10490" w:type="dxa"/>
            <w:tcBorders>
              <w:top w:val="nil"/>
              <w:left w:val="nil"/>
              <w:bottom w:val="nil"/>
              <w:right w:val="nil"/>
            </w:tcBorders>
            <w:shd w:val="clear" w:color="auto" w:fill="939393" w:themeFill="text1" w:themeFillTint="80"/>
          </w:tcPr>
          <w:p w14:paraId="3BED567D" w14:textId="77777777" w:rsidR="00DF3B34" w:rsidRPr="007E3803" w:rsidRDefault="00DF3B34" w:rsidP="00591052">
            <w:pPr>
              <w:rPr>
                <w:b/>
                <w:bCs/>
                <w:color w:val="FFFFFF"/>
                <w:sz w:val="24"/>
                <w:szCs w:val="24"/>
              </w:rPr>
            </w:pPr>
            <w:r>
              <w:rPr>
                <w:b/>
                <w:bCs/>
                <w:color w:val="FFFFFF"/>
                <w:sz w:val="24"/>
                <w:szCs w:val="24"/>
              </w:rPr>
              <w:t>Bij te voegen informatie</w:t>
            </w:r>
          </w:p>
        </w:tc>
      </w:tr>
    </w:tbl>
    <w:p w14:paraId="14A6B9E2" w14:textId="77777777" w:rsidR="00DF3B34" w:rsidRDefault="00DF3B34" w:rsidP="00DF3B34"/>
    <w:p w14:paraId="5B35D08B" w14:textId="77777777" w:rsidR="00DF3B34" w:rsidRDefault="00DF3B34" w:rsidP="00DF3B34">
      <w:r>
        <w:t xml:space="preserve">Geef aan </w:t>
      </w:r>
      <w:r w:rsidRPr="00FA7A54">
        <w:t xml:space="preserve">welke bijlagen u bij uw aanvraag voegt en vermeld de titel van elke bijlage. </w:t>
      </w:r>
      <w:r>
        <w:t>Alle verplicht toe te voegen bijlagen</w:t>
      </w:r>
      <w:r w:rsidRPr="00FA7A54">
        <w:t xml:space="preserve"> zijn</w:t>
      </w:r>
      <w:r>
        <w:t xml:space="preserve"> reeds ingevuld. </w:t>
      </w:r>
    </w:p>
    <w:bookmarkEnd w:id="4"/>
    <w:p w14:paraId="3A8E3C3D" w14:textId="77777777" w:rsidR="00DF3B34" w:rsidRDefault="00DF3B34" w:rsidP="00DF3B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83"/>
        <w:gridCol w:w="1133"/>
        <w:gridCol w:w="8790"/>
      </w:tblGrid>
      <w:tr w:rsidR="00DF3B34" w:rsidRPr="003D114E" w14:paraId="75B51E85" w14:textId="77777777" w:rsidTr="00591052">
        <w:trPr>
          <w:trHeight w:val="340"/>
        </w:trPr>
        <w:tc>
          <w:tcPr>
            <w:tcW w:w="283" w:type="dxa"/>
            <w:tcBorders>
              <w:top w:val="nil"/>
              <w:left w:val="nil"/>
              <w:bottom w:val="nil"/>
              <w:right w:val="nil"/>
            </w:tcBorders>
            <w:shd w:val="clear" w:color="auto" w:fill="auto"/>
          </w:tcPr>
          <w:p w14:paraId="7DA9BE88" w14:textId="77777777" w:rsidR="00DF3B34" w:rsidRPr="001D4C9A" w:rsidRDefault="00DF3B34" w:rsidP="00591052">
            <w:pPr>
              <w:pStyle w:val="aankruishokje"/>
            </w:pPr>
            <w:r>
              <w:fldChar w:fldCharType="begin">
                <w:ffData>
                  <w:name w:val="Selectievakje3"/>
                  <w:enabled/>
                  <w:calcOnExit w:val="0"/>
                  <w:checkBox>
                    <w:sizeAuto/>
                    <w:default w:val="0"/>
                  </w:checkBox>
                </w:ffData>
              </w:fldChar>
            </w:r>
            <w:bookmarkStart w:id="5" w:name="Selectievakje3"/>
            <w:r>
              <w:instrText xml:space="preserve"> FORMCHECKBOX </w:instrText>
            </w:r>
            <w:r w:rsidR="00ED27A1">
              <w:fldChar w:fldCharType="separate"/>
            </w:r>
            <w:r>
              <w:fldChar w:fldCharType="end"/>
            </w:r>
            <w:bookmarkEnd w:id="5"/>
          </w:p>
        </w:tc>
        <w:tc>
          <w:tcPr>
            <w:tcW w:w="1133" w:type="dxa"/>
            <w:tcBorders>
              <w:top w:val="nil"/>
              <w:left w:val="nil"/>
              <w:bottom w:val="nil"/>
              <w:right w:val="nil"/>
            </w:tcBorders>
            <w:shd w:val="clear" w:color="auto" w:fill="auto"/>
          </w:tcPr>
          <w:p w14:paraId="73FF6775" w14:textId="77777777" w:rsidR="00DF3B34" w:rsidRPr="003D114E" w:rsidRDefault="00DF3B34" w:rsidP="00591052">
            <w:r>
              <w:t>bijlage 1:</w:t>
            </w:r>
          </w:p>
        </w:tc>
        <w:tc>
          <w:tcPr>
            <w:tcW w:w="8790" w:type="dxa"/>
            <w:tcBorders>
              <w:top w:val="nil"/>
              <w:left w:val="nil"/>
              <w:bottom w:val="dotted" w:sz="6" w:space="0" w:color="auto"/>
              <w:right w:val="nil"/>
            </w:tcBorders>
            <w:shd w:val="clear" w:color="auto" w:fill="auto"/>
          </w:tcPr>
          <w:p w14:paraId="2830DDAE" w14:textId="77777777" w:rsidR="00DF3B34" w:rsidRDefault="00DF3B34" w:rsidP="00591052">
            <w:r>
              <w:t>Verklaring op eer</w:t>
            </w:r>
          </w:p>
        </w:tc>
      </w:tr>
      <w:tr w:rsidR="00DF3B34" w:rsidRPr="003D114E" w14:paraId="00DC8073" w14:textId="77777777" w:rsidTr="00591052">
        <w:trPr>
          <w:trHeight w:val="340"/>
        </w:trPr>
        <w:tc>
          <w:tcPr>
            <w:tcW w:w="283" w:type="dxa"/>
            <w:tcBorders>
              <w:top w:val="nil"/>
              <w:left w:val="nil"/>
              <w:bottom w:val="nil"/>
              <w:right w:val="nil"/>
            </w:tcBorders>
            <w:shd w:val="clear" w:color="auto" w:fill="auto"/>
          </w:tcPr>
          <w:p w14:paraId="4060CB01" w14:textId="77777777" w:rsidR="00DF3B34" w:rsidRPr="001D4C9A" w:rsidRDefault="00DF3B34" w:rsidP="00591052">
            <w:pPr>
              <w:pStyle w:val="aankruishokje"/>
            </w:pPr>
            <w:r>
              <w:fldChar w:fldCharType="begin">
                <w:ffData>
                  <w:name w:val="Selectievakje4"/>
                  <w:enabled/>
                  <w:calcOnExit w:val="0"/>
                  <w:checkBox>
                    <w:sizeAuto/>
                    <w:default w:val="0"/>
                  </w:checkBox>
                </w:ffData>
              </w:fldChar>
            </w:r>
            <w:bookmarkStart w:id="6" w:name="Selectievakje4"/>
            <w:r>
              <w:instrText xml:space="preserve"> FORMCHECKBOX </w:instrText>
            </w:r>
            <w:r w:rsidR="00ED27A1">
              <w:fldChar w:fldCharType="separate"/>
            </w:r>
            <w:r>
              <w:fldChar w:fldCharType="end"/>
            </w:r>
            <w:bookmarkEnd w:id="6"/>
          </w:p>
        </w:tc>
        <w:tc>
          <w:tcPr>
            <w:tcW w:w="1133" w:type="dxa"/>
            <w:tcBorders>
              <w:top w:val="nil"/>
              <w:left w:val="nil"/>
              <w:bottom w:val="nil"/>
              <w:right w:val="nil"/>
            </w:tcBorders>
            <w:shd w:val="clear" w:color="auto" w:fill="auto"/>
          </w:tcPr>
          <w:p w14:paraId="5C58B469" w14:textId="77777777" w:rsidR="00DF3B34" w:rsidRPr="003D114E" w:rsidRDefault="00DF3B34" w:rsidP="00591052">
            <w:r>
              <w:t>bijlage 2:</w:t>
            </w:r>
          </w:p>
        </w:tc>
        <w:tc>
          <w:tcPr>
            <w:tcW w:w="8790" w:type="dxa"/>
            <w:tcBorders>
              <w:top w:val="dotted" w:sz="6" w:space="0" w:color="auto"/>
              <w:left w:val="nil"/>
              <w:bottom w:val="dotted" w:sz="6" w:space="0" w:color="auto"/>
              <w:right w:val="nil"/>
            </w:tcBorders>
            <w:shd w:val="clear" w:color="auto" w:fill="auto"/>
          </w:tcPr>
          <w:p w14:paraId="520E122F" w14:textId="77777777" w:rsidR="00DF3B34" w:rsidRDefault="00DF3B34" w:rsidP="00591052">
            <w:r>
              <w:t>B</w:t>
            </w:r>
            <w:r w:rsidRPr="005871D8">
              <w:t xml:space="preserve">lokdiagram </w:t>
            </w:r>
            <w:r>
              <w:t xml:space="preserve">van de </w:t>
            </w:r>
            <w:r w:rsidRPr="005871D8">
              <w:t>aandeelhoudersstructuur</w:t>
            </w:r>
          </w:p>
        </w:tc>
      </w:tr>
      <w:tr w:rsidR="00DF3B34" w:rsidRPr="003D114E" w14:paraId="57E91A31" w14:textId="77777777" w:rsidTr="00591052">
        <w:trPr>
          <w:trHeight w:val="340"/>
        </w:trPr>
        <w:tc>
          <w:tcPr>
            <w:tcW w:w="283" w:type="dxa"/>
            <w:tcBorders>
              <w:top w:val="nil"/>
              <w:left w:val="nil"/>
              <w:bottom w:val="nil"/>
              <w:right w:val="nil"/>
            </w:tcBorders>
            <w:shd w:val="clear" w:color="auto" w:fill="auto"/>
          </w:tcPr>
          <w:p w14:paraId="26387A6B" w14:textId="77777777" w:rsidR="00DF3B34" w:rsidRPr="001D4C9A" w:rsidRDefault="00DF3B34" w:rsidP="00591052">
            <w:pPr>
              <w:pStyle w:val="aankruishokje"/>
            </w:pPr>
            <w:r w:rsidRPr="001D4C9A">
              <w:fldChar w:fldCharType="begin">
                <w:ffData>
                  <w:name w:val=""/>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5FBD2F04" w14:textId="77777777" w:rsidR="00DF3B34" w:rsidRPr="003D114E" w:rsidRDefault="00DF3B34" w:rsidP="00591052">
            <w:r>
              <w:t>bijlage 3:</w:t>
            </w:r>
          </w:p>
        </w:tc>
        <w:tc>
          <w:tcPr>
            <w:tcW w:w="8790" w:type="dxa"/>
            <w:tcBorders>
              <w:top w:val="dotted" w:sz="6" w:space="0" w:color="auto"/>
              <w:left w:val="nil"/>
              <w:bottom w:val="dotted" w:sz="6" w:space="0" w:color="auto"/>
              <w:right w:val="nil"/>
            </w:tcBorders>
            <w:shd w:val="clear" w:color="auto" w:fill="auto"/>
          </w:tcPr>
          <w:p w14:paraId="77C1911E" w14:textId="77777777" w:rsidR="00DF3B34" w:rsidRDefault="00DF3B34" w:rsidP="00591052">
            <w:r>
              <w:t>Plan van aanpak</w:t>
            </w:r>
          </w:p>
        </w:tc>
      </w:tr>
      <w:tr w:rsidR="00DF3B34" w:rsidRPr="003D114E" w14:paraId="0686B4D0" w14:textId="77777777" w:rsidTr="00591052">
        <w:trPr>
          <w:trHeight w:val="340"/>
        </w:trPr>
        <w:tc>
          <w:tcPr>
            <w:tcW w:w="283" w:type="dxa"/>
            <w:tcBorders>
              <w:top w:val="nil"/>
              <w:left w:val="nil"/>
              <w:bottom w:val="nil"/>
              <w:right w:val="nil"/>
            </w:tcBorders>
            <w:shd w:val="clear" w:color="auto" w:fill="auto"/>
          </w:tcPr>
          <w:p w14:paraId="249EB207" w14:textId="77777777" w:rsidR="00DF3B34" w:rsidRPr="001D4C9A" w:rsidRDefault="00DF3B34" w:rsidP="00591052">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7720836B" w14:textId="77777777" w:rsidR="00DF3B34" w:rsidRPr="003D114E" w:rsidRDefault="00DF3B34" w:rsidP="00591052">
            <w:r>
              <w:t>bijlage 4:</w:t>
            </w:r>
          </w:p>
        </w:tc>
        <w:tc>
          <w:tcPr>
            <w:tcW w:w="8790" w:type="dxa"/>
            <w:tcBorders>
              <w:top w:val="dotted" w:sz="6" w:space="0" w:color="auto"/>
              <w:left w:val="nil"/>
              <w:bottom w:val="dotted" w:sz="6" w:space="0" w:color="auto"/>
              <w:right w:val="nil"/>
            </w:tcBorders>
            <w:shd w:val="clear" w:color="auto" w:fill="auto"/>
          </w:tcPr>
          <w:p w14:paraId="355E87A6" w14:textId="77777777" w:rsidR="00DF3B34" w:rsidRDefault="00DF3B34" w:rsidP="00591052">
            <w:r>
              <w:t>Haalbaarheidsstudie</w:t>
            </w:r>
          </w:p>
        </w:tc>
      </w:tr>
      <w:tr w:rsidR="00DF3B34" w:rsidRPr="003D114E" w14:paraId="37D89E56" w14:textId="77777777" w:rsidTr="00591052">
        <w:trPr>
          <w:trHeight w:val="340"/>
        </w:trPr>
        <w:tc>
          <w:tcPr>
            <w:tcW w:w="283" w:type="dxa"/>
            <w:tcBorders>
              <w:top w:val="nil"/>
              <w:left w:val="nil"/>
              <w:bottom w:val="nil"/>
              <w:right w:val="nil"/>
            </w:tcBorders>
            <w:shd w:val="clear" w:color="auto" w:fill="auto"/>
          </w:tcPr>
          <w:p w14:paraId="78D34A4E"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5CD67BC2" w14:textId="77777777" w:rsidR="00DF3B34" w:rsidRPr="003D114E" w:rsidRDefault="00DF3B34" w:rsidP="00591052">
            <w:r>
              <w:t>bijlage 5:</w:t>
            </w:r>
          </w:p>
        </w:tc>
        <w:tc>
          <w:tcPr>
            <w:tcW w:w="8790" w:type="dxa"/>
            <w:tcBorders>
              <w:top w:val="dotted" w:sz="6" w:space="0" w:color="auto"/>
              <w:left w:val="nil"/>
              <w:bottom w:val="dotted" w:sz="6" w:space="0" w:color="auto"/>
              <w:right w:val="nil"/>
            </w:tcBorders>
            <w:shd w:val="clear" w:color="auto" w:fill="auto"/>
          </w:tcPr>
          <w:p w14:paraId="2B56B132" w14:textId="77777777" w:rsidR="00DF3B34" w:rsidRDefault="00DF3B34" w:rsidP="00591052">
            <w:r>
              <w:t>Financiële informatie</w:t>
            </w:r>
          </w:p>
        </w:tc>
      </w:tr>
      <w:tr w:rsidR="00DF3B34" w:rsidRPr="003D114E" w14:paraId="4D4B8BC0" w14:textId="77777777" w:rsidTr="00591052">
        <w:trPr>
          <w:trHeight w:val="340"/>
        </w:trPr>
        <w:tc>
          <w:tcPr>
            <w:tcW w:w="283" w:type="dxa"/>
            <w:tcBorders>
              <w:top w:val="nil"/>
              <w:left w:val="nil"/>
              <w:bottom w:val="nil"/>
              <w:right w:val="nil"/>
            </w:tcBorders>
            <w:shd w:val="clear" w:color="auto" w:fill="auto"/>
          </w:tcPr>
          <w:p w14:paraId="0C3F148C" w14:textId="77777777" w:rsidR="00DF3B34" w:rsidRPr="001D4C9A" w:rsidRDefault="00DF3B34" w:rsidP="00591052">
            <w:pPr>
              <w:pStyle w:val="aankruishokje"/>
            </w:pPr>
            <w:r w:rsidRPr="001D4C9A">
              <w:fldChar w:fldCharType="begin">
                <w:ffData>
                  <w:name w:val=""/>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6B040763" w14:textId="77777777" w:rsidR="00DF3B34" w:rsidRPr="003D114E" w:rsidRDefault="00DF3B34" w:rsidP="00591052">
            <w:r>
              <w:t>bijlage 6:</w:t>
            </w:r>
          </w:p>
        </w:tc>
        <w:tc>
          <w:tcPr>
            <w:tcW w:w="8790" w:type="dxa"/>
            <w:tcBorders>
              <w:top w:val="dotted" w:sz="6" w:space="0" w:color="auto"/>
              <w:left w:val="nil"/>
              <w:bottom w:val="dotted" w:sz="6" w:space="0" w:color="auto"/>
              <w:right w:val="nil"/>
            </w:tcBorders>
            <w:shd w:val="clear" w:color="auto" w:fill="auto"/>
          </w:tcPr>
          <w:p w14:paraId="149C5A94" w14:textId="77777777" w:rsidR="00DF3B34" w:rsidRDefault="00DF3B34" w:rsidP="00591052">
            <w:r>
              <w:t xml:space="preserve">DNSH-analyse </w:t>
            </w:r>
          </w:p>
        </w:tc>
      </w:tr>
      <w:tr w:rsidR="00DF3B34" w:rsidRPr="003D114E" w14:paraId="6331556A" w14:textId="77777777" w:rsidTr="00591052">
        <w:trPr>
          <w:trHeight w:val="340"/>
        </w:trPr>
        <w:tc>
          <w:tcPr>
            <w:tcW w:w="283" w:type="dxa"/>
            <w:tcBorders>
              <w:top w:val="nil"/>
              <w:left w:val="nil"/>
              <w:bottom w:val="nil"/>
              <w:right w:val="nil"/>
            </w:tcBorders>
            <w:shd w:val="clear" w:color="auto" w:fill="auto"/>
          </w:tcPr>
          <w:p w14:paraId="663D1020"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4FA0917D" w14:textId="77777777" w:rsidR="00DF3B34" w:rsidRPr="003D114E" w:rsidRDefault="00DF3B34" w:rsidP="00591052">
            <w:r>
              <w:t>bijlage 7:</w:t>
            </w:r>
          </w:p>
        </w:tc>
        <w:tc>
          <w:tcPr>
            <w:tcW w:w="8790" w:type="dxa"/>
            <w:tcBorders>
              <w:top w:val="dotted" w:sz="6" w:space="0" w:color="auto"/>
              <w:left w:val="nil"/>
              <w:bottom w:val="dotted" w:sz="6" w:space="0" w:color="auto"/>
              <w:right w:val="nil"/>
            </w:tcBorders>
            <w:shd w:val="clear" w:color="auto" w:fill="auto"/>
          </w:tcPr>
          <w:p w14:paraId="5DFA3788" w14:textId="77777777" w:rsidR="00DF3B34" w:rsidRDefault="00DF3B34" w:rsidP="00591052">
            <w:r>
              <w:t>Meerwaarde van de subsidie</w:t>
            </w:r>
          </w:p>
        </w:tc>
      </w:tr>
      <w:tr w:rsidR="00DF3B34" w:rsidRPr="003D114E" w14:paraId="7D15CA93" w14:textId="77777777" w:rsidTr="00591052">
        <w:trPr>
          <w:trHeight w:val="340"/>
        </w:trPr>
        <w:tc>
          <w:tcPr>
            <w:tcW w:w="283" w:type="dxa"/>
            <w:tcBorders>
              <w:top w:val="nil"/>
              <w:left w:val="nil"/>
              <w:bottom w:val="nil"/>
              <w:right w:val="nil"/>
            </w:tcBorders>
            <w:shd w:val="clear" w:color="auto" w:fill="auto"/>
          </w:tcPr>
          <w:p w14:paraId="76A6AAC2"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72F1B9DA" w14:textId="77777777" w:rsidR="00DF3B34" w:rsidRDefault="00DF3B34" w:rsidP="00591052">
            <w:r>
              <w:t>bijlage 8:</w:t>
            </w:r>
          </w:p>
        </w:tc>
        <w:tc>
          <w:tcPr>
            <w:tcW w:w="8790" w:type="dxa"/>
            <w:tcBorders>
              <w:top w:val="dotted" w:sz="6" w:space="0" w:color="auto"/>
              <w:left w:val="nil"/>
              <w:bottom w:val="dotted" w:sz="6" w:space="0" w:color="auto"/>
              <w:right w:val="nil"/>
            </w:tcBorders>
            <w:shd w:val="clear" w:color="auto" w:fill="auto"/>
          </w:tcPr>
          <w:p w14:paraId="3E73D742" w14:textId="77777777" w:rsidR="00DF3B34" w:rsidRDefault="00DF3B34" w:rsidP="00591052">
            <w:r>
              <w:t>Berekening Onderneming in moeilijkheden</w:t>
            </w:r>
          </w:p>
        </w:tc>
      </w:tr>
      <w:tr w:rsidR="00DF3B34" w:rsidRPr="003D114E" w14:paraId="38A69038" w14:textId="77777777" w:rsidTr="00591052">
        <w:trPr>
          <w:trHeight w:val="340"/>
        </w:trPr>
        <w:tc>
          <w:tcPr>
            <w:tcW w:w="283" w:type="dxa"/>
            <w:tcBorders>
              <w:top w:val="nil"/>
              <w:left w:val="nil"/>
              <w:bottom w:val="nil"/>
              <w:right w:val="nil"/>
            </w:tcBorders>
            <w:shd w:val="clear" w:color="auto" w:fill="auto"/>
          </w:tcPr>
          <w:p w14:paraId="4809742B"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2DBA7EBF" w14:textId="77777777" w:rsidR="00DF3B34" w:rsidRDefault="00DF3B34" w:rsidP="00591052">
            <w:r>
              <w:t>bijlage 9:</w:t>
            </w:r>
          </w:p>
        </w:tc>
        <w:tc>
          <w:tcPr>
            <w:tcW w:w="8790" w:type="dxa"/>
            <w:tcBorders>
              <w:top w:val="dotted" w:sz="6" w:space="0" w:color="auto"/>
              <w:left w:val="nil"/>
              <w:bottom w:val="dotted" w:sz="6" w:space="0" w:color="auto"/>
              <w:right w:val="nil"/>
            </w:tcBorders>
            <w:shd w:val="clear" w:color="auto" w:fill="auto"/>
          </w:tcPr>
          <w:p w14:paraId="669D3928" w14:textId="77777777" w:rsidR="00DF3B34" w:rsidRDefault="00DF3B34" w:rsidP="00591052"/>
        </w:tc>
      </w:tr>
      <w:tr w:rsidR="00DF3B34" w:rsidRPr="003D114E" w14:paraId="226EEA6E" w14:textId="77777777" w:rsidTr="00591052">
        <w:trPr>
          <w:trHeight w:val="340"/>
        </w:trPr>
        <w:tc>
          <w:tcPr>
            <w:tcW w:w="283" w:type="dxa"/>
            <w:tcBorders>
              <w:top w:val="nil"/>
              <w:left w:val="nil"/>
              <w:bottom w:val="nil"/>
              <w:right w:val="nil"/>
            </w:tcBorders>
            <w:shd w:val="clear" w:color="auto" w:fill="auto"/>
          </w:tcPr>
          <w:p w14:paraId="68F78244"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7A4D674E" w14:textId="77777777" w:rsidR="00DF3B34" w:rsidRDefault="00DF3B34" w:rsidP="00591052">
            <w:r>
              <w:t>bijlage 10:</w:t>
            </w:r>
          </w:p>
        </w:tc>
        <w:tc>
          <w:tcPr>
            <w:tcW w:w="8790" w:type="dxa"/>
            <w:tcBorders>
              <w:top w:val="dotted" w:sz="6" w:space="0" w:color="auto"/>
              <w:left w:val="nil"/>
              <w:bottom w:val="dotted" w:sz="6" w:space="0" w:color="auto"/>
              <w:right w:val="nil"/>
            </w:tcBorders>
            <w:shd w:val="clear" w:color="auto" w:fill="auto"/>
          </w:tcPr>
          <w:p w14:paraId="06811E2A" w14:textId="77777777" w:rsidR="00DF3B34" w:rsidRDefault="00DF3B34" w:rsidP="00591052"/>
        </w:tc>
      </w:tr>
      <w:tr w:rsidR="00DF3B34" w:rsidRPr="003D114E" w14:paraId="6824A039" w14:textId="77777777" w:rsidTr="00591052">
        <w:trPr>
          <w:trHeight w:val="340"/>
        </w:trPr>
        <w:tc>
          <w:tcPr>
            <w:tcW w:w="283" w:type="dxa"/>
            <w:tcBorders>
              <w:top w:val="nil"/>
              <w:left w:val="nil"/>
              <w:bottom w:val="nil"/>
              <w:right w:val="nil"/>
            </w:tcBorders>
            <w:shd w:val="clear" w:color="auto" w:fill="auto"/>
          </w:tcPr>
          <w:p w14:paraId="14244825"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4EF0602C" w14:textId="77777777" w:rsidR="00DF3B34" w:rsidRDefault="00DF3B34" w:rsidP="00591052">
            <w:r>
              <w:t>bijlage 11:</w:t>
            </w:r>
          </w:p>
        </w:tc>
        <w:tc>
          <w:tcPr>
            <w:tcW w:w="8790" w:type="dxa"/>
            <w:tcBorders>
              <w:top w:val="dotted" w:sz="6" w:space="0" w:color="auto"/>
              <w:left w:val="nil"/>
              <w:bottom w:val="dotted" w:sz="6" w:space="0" w:color="auto"/>
              <w:right w:val="nil"/>
            </w:tcBorders>
            <w:shd w:val="clear" w:color="auto" w:fill="auto"/>
          </w:tcPr>
          <w:p w14:paraId="76A662AE" w14:textId="77777777" w:rsidR="00DF3B34" w:rsidRDefault="00DF3B34" w:rsidP="00591052"/>
        </w:tc>
      </w:tr>
      <w:tr w:rsidR="00DF3B34" w:rsidRPr="003D114E" w14:paraId="2F03C77F" w14:textId="77777777" w:rsidTr="00591052">
        <w:trPr>
          <w:trHeight w:val="340"/>
        </w:trPr>
        <w:tc>
          <w:tcPr>
            <w:tcW w:w="283" w:type="dxa"/>
            <w:tcBorders>
              <w:top w:val="nil"/>
              <w:left w:val="nil"/>
              <w:bottom w:val="nil"/>
              <w:right w:val="nil"/>
            </w:tcBorders>
            <w:shd w:val="clear" w:color="auto" w:fill="auto"/>
          </w:tcPr>
          <w:p w14:paraId="6023A404"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52580A37" w14:textId="77777777" w:rsidR="00DF3B34" w:rsidRDefault="00DF3B34" w:rsidP="00591052">
            <w:r>
              <w:t>bijlage 12:</w:t>
            </w:r>
          </w:p>
        </w:tc>
        <w:tc>
          <w:tcPr>
            <w:tcW w:w="8790" w:type="dxa"/>
            <w:tcBorders>
              <w:top w:val="dotted" w:sz="6" w:space="0" w:color="auto"/>
              <w:left w:val="nil"/>
              <w:bottom w:val="dotted" w:sz="6" w:space="0" w:color="auto"/>
              <w:right w:val="nil"/>
            </w:tcBorders>
            <w:shd w:val="clear" w:color="auto" w:fill="auto"/>
          </w:tcPr>
          <w:p w14:paraId="168CB4E1" w14:textId="77777777" w:rsidR="00DF3B34" w:rsidRDefault="00DF3B34" w:rsidP="00591052"/>
        </w:tc>
      </w:tr>
      <w:tr w:rsidR="00DF3B34" w:rsidRPr="003D114E" w14:paraId="0A78F499" w14:textId="77777777" w:rsidTr="00591052">
        <w:trPr>
          <w:trHeight w:val="340"/>
        </w:trPr>
        <w:tc>
          <w:tcPr>
            <w:tcW w:w="283" w:type="dxa"/>
            <w:tcBorders>
              <w:top w:val="nil"/>
              <w:left w:val="nil"/>
              <w:bottom w:val="nil"/>
              <w:right w:val="nil"/>
            </w:tcBorders>
            <w:shd w:val="clear" w:color="auto" w:fill="auto"/>
          </w:tcPr>
          <w:p w14:paraId="3F092FF9" w14:textId="77777777" w:rsidR="00DF3B34" w:rsidRPr="001D4C9A" w:rsidRDefault="00DF3B34" w:rsidP="00591052">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D27A1">
              <w:fldChar w:fldCharType="separate"/>
            </w:r>
            <w:r w:rsidRPr="001D4C9A">
              <w:fldChar w:fldCharType="end"/>
            </w:r>
          </w:p>
        </w:tc>
        <w:tc>
          <w:tcPr>
            <w:tcW w:w="1133" w:type="dxa"/>
            <w:tcBorders>
              <w:top w:val="nil"/>
              <w:left w:val="nil"/>
              <w:bottom w:val="nil"/>
              <w:right w:val="nil"/>
            </w:tcBorders>
            <w:shd w:val="clear" w:color="auto" w:fill="auto"/>
          </w:tcPr>
          <w:p w14:paraId="5E823F51" w14:textId="77777777" w:rsidR="00DF3B34" w:rsidRDefault="00DF3B34" w:rsidP="00591052">
            <w:r>
              <w:t>bijlage 13</w:t>
            </w:r>
          </w:p>
        </w:tc>
        <w:tc>
          <w:tcPr>
            <w:tcW w:w="8790" w:type="dxa"/>
            <w:tcBorders>
              <w:top w:val="dotted" w:sz="6" w:space="0" w:color="auto"/>
              <w:left w:val="nil"/>
              <w:bottom w:val="dotted" w:sz="6" w:space="0" w:color="auto"/>
              <w:right w:val="nil"/>
            </w:tcBorders>
            <w:shd w:val="clear" w:color="auto" w:fill="auto"/>
          </w:tcPr>
          <w:p w14:paraId="45C3FACA" w14:textId="77777777" w:rsidR="00DF3B34" w:rsidRDefault="00DF3B34" w:rsidP="00591052"/>
        </w:tc>
      </w:tr>
    </w:tbl>
    <w:p w14:paraId="5D4C438F" w14:textId="77777777" w:rsidR="00DF3B34" w:rsidRPr="002003D4" w:rsidRDefault="00DF3B34" w:rsidP="00DF3B34">
      <w:pPr>
        <w:rPr>
          <w:sz w:val="2"/>
          <w:szCs w:val="2"/>
        </w:rPr>
      </w:pPr>
    </w:p>
    <w:p w14:paraId="51C8A4B5" w14:textId="77777777" w:rsidR="00DF3B34" w:rsidRDefault="00DF3B34" w:rsidP="00DF3B34">
      <w:pPr>
        <w:sectPr w:rsidR="00DF3B34" w:rsidSect="00E3666C">
          <w:footerReference w:type="default" r:id="rId15"/>
          <w:footerReference w:type="first" r:id="rId16"/>
          <w:type w:val="continuous"/>
          <w:pgSz w:w="11906" w:h="16838" w:code="9"/>
          <w:pgMar w:top="680" w:right="680" w:bottom="1814" w:left="851" w:header="709" w:footer="794" w:gutter="0"/>
          <w:cols w:space="708"/>
          <w:titlePg/>
          <w:docGrid w:linePitch="360"/>
        </w:sectPr>
      </w:pPr>
    </w:p>
    <w:p w14:paraId="196392D7" w14:textId="77777777" w:rsidR="00DF3B34" w:rsidRDefault="00DF3B34" w:rsidP="00DF3B34"/>
    <w:p w14:paraId="1C0508D7" w14:textId="77777777" w:rsidR="00DF3B34" w:rsidRPr="007E3803" w:rsidRDefault="00DF3B34" w:rsidP="00DF3B34">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DF3B34" w:rsidRPr="00FA722E" w14:paraId="56E3ADC3" w14:textId="77777777" w:rsidTr="00591052">
        <w:trPr>
          <w:trHeight w:hRule="exact" w:val="436"/>
        </w:trPr>
        <w:tc>
          <w:tcPr>
            <w:tcW w:w="10490" w:type="dxa"/>
            <w:tcBorders>
              <w:top w:val="nil"/>
              <w:left w:val="nil"/>
              <w:bottom w:val="nil"/>
              <w:right w:val="nil"/>
            </w:tcBorders>
            <w:shd w:val="clear" w:color="auto" w:fill="939393" w:themeFill="text1" w:themeFillTint="80"/>
          </w:tcPr>
          <w:p w14:paraId="0830E591" w14:textId="77777777" w:rsidR="00DF3B34" w:rsidRPr="007E3803" w:rsidRDefault="00DF3B34" w:rsidP="00591052">
            <w:pPr>
              <w:rPr>
                <w:b/>
                <w:bCs/>
                <w:color w:val="FFFFFF"/>
                <w:sz w:val="24"/>
                <w:szCs w:val="24"/>
              </w:rPr>
            </w:pPr>
            <w:r>
              <w:rPr>
                <w:b/>
                <w:bCs/>
                <w:color w:val="FFFFFF"/>
                <w:sz w:val="24"/>
                <w:szCs w:val="24"/>
              </w:rPr>
              <w:lastRenderedPageBreak/>
              <w:t>Investeringsproject met strategisch relevantie voor Vlaanderen</w:t>
            </w:r>
          </w:p>
        </w:tc>
      </w:tr>
    </w:tbl>
    <w:p w14:paraId="778DF39E" w14:textId="77777777" w:rsidR="00DF3B34" w:rsidRDefault="00DF3B34" w:rsidP="00DF3B34"/>
    <w:p w14:paraId="1BC7F62D" w14:textId="4499E2C0" w:rsidR="00DF3B34" w:rsidRDefault="00DF3B34" w:rsidP="00DF3B34">
      <w:pPr>
        <w:spacing w:after="120"/>
      </w:pPr>
      <w:r w:rsidRPr="006D59B6">
        <w:t>Art</w:t>
      </w:r>
      <w:r>
        <w:t>ikel</w:t>
      </w:r>
      <w:r w:rsidRPr="006D59B6">
        <w:t xml:space="preserve"> 25</w:t>
      </w:r>
      <w:r>
        <w:t xml:space="preserve"> van het Besluit VR </w:t>
      </w:r>
      <w:r w:rsidR="00333CA9" w:rsidRPr="00333CA9">
        <w:t>tot vaststelling van de regels voor de toekenning van steun aan ondernemingen om materiaalkringlopen te sluiten</w:t>
      </w:r>
      <w:r w:rsidR="00333CA9">
        <w:t xml:space="preserve">, </w:t>
      </w:r>
      <w:r>
        <w:t>bepaalt dat - b</w:t>
      </w:r>
      <w:r w:rsidRPr="006D59B6">
        <w:t xml:space="preserve">innen de maximale grenzen van de algemene </w:t>
      </w:r>
      <w:proofErr w:type="spellStart"/>
      <w:r w:rsidRPr="006D59B6">
        <w:t>groepsvrijstellings</w:t>
      </w:r>
      <w:proofErr w:type="spellEnd"/>
      <w:r>
        <w:t>-</w:t>
      </w:r>
      <w:r w:rsidRPr="006D59B6">
        <w:t>verordening</w:t>
      </w:r>
      <w:r>
        <w:t xml:space="preserve"> -</w:t>
      </w:r>
      <w:r w:rsidRPr="006D59B6">
        <w:t xml:space="preserve"> kan afgeweken worden van de voorwaarden</w:t>
      </w:r>
      <w:r>
        <w:t xml:space="preserve"> </w:t>
      </w:r>
      <w:r w:rsidRPr="006D59B6">
        <w:t>in dit besluit, voor milieu-investeringen met een strategische relevantie voor het Vlaamse Gewest</w:t>
      </w:r>
      <w:r>
        <w:t>. Wenst u een beroep te doen op dit artikel?</w:t>
      </w:r>
    </w:p>
    <w:tbl>
      <w:tblPr>
        <w:tblW w:w="6828"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tblGrid>
      <w:tr w:rsidR="00DF3B34" w:rsidRPr="00AF164E" w14:paraId="1D6EA12D" w14:textId="77777777" w:rsidTr="00591052">
        <w:trPr>
          <w:trHeight w:val="340"/>
        </w:trPr>
        <w:tc>
          <w:tcPr>
            <w:tcW w:w="138" w:type="dxa"/>
            <w:shd w:val="clear" w:color="auto" w:fill="auto"/>
          </w:tcPr>
          <w:p w14:paraId="613BE6E6" w14:textId="77777777" w:rsidR="00DF3B34" w:rsidRPr="00AF164E" w:rsidRDefault="00DF3B34" w:rsidP="00591052">
            <w:pPr>
              <w:pStyle w:val="leeg"/>
              <w:rPr>
                <w:b/>
                <w:iCs/>
              </w:rPr>
            </w:pPr>
          </w:p>
        </w:tc>
        <w:tc>
          <w:tcPr>
            <w:tcW w:w="3345" w:type="dxa"/>
            <w:shd w:val="clear" w:color="auto" w:fill="auto"/>
          </w:tcPr>
          <w:p w14:paraId="5215FB7E" w14:textId="77777777" w:rsidR="00DF3B34" w:rsidRPr="00AF164E" w:rsidRDefault="00DF3B34" w:rsidP="00591052">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ED27A1">
              <w:rPr>
                <w:i w:val="0"/>
                <w:iCs/>
              </w:rPr>
            </w:r>
            <w:r w:rsidR="00ED27A1">
              <w:rPr>
                <w:i w:val="0"/>
                <w:iCs/>
              </w:rPr>
              <w:fldChar w:fldCharType="separate"/>
            </w:r>
            <w:r w:rsidRPr="00AF164E">
              <w:rPr>
                <w:i w:val="0"/>
                <w:iCs/>
              </w:rPr>
              <w:fldChar w:fldCharType="end"/>
            </w:r>
            <w:r w:rsidRPr="00AF164E">
              <w:rPr>
                <w:i w:val="0"/>
                <w:iCs/>
              </w:rPr>
              <w:t xml:space="preserve">  </w:t>
            </w:r>
            <w:r>
              <w:rPr>
                <w:i w:val="0"/>
                <w:iCs/>
                <w:sz w:val="22"/>
                <w:szCs w:val="22"/>
              </w:rPr>
              <w:t>JA</w:t>
            </w:r>
          </w:p>
        </w:tc>
        <w:tc>
          <w:tcPr>
            <w:tcW w:w="3345" w:type="dxa"/>
            <w:shd w:val="clear" w:color="auto" w:fill="auto"/>
          </w:tcPr>
          <w:p w14:paraId="305DE6DE" w14:textId="77777777" w:rsidR="00DF3B34" w:rsidRPr="00AF164E" w:rsidRDefault="00DF3B34" w:rsidP="00591052">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ED27A1">
              <w:rPr>
                <w:i w:val="0"/>
                <w:iCs/>
              </w:rPr>
            </w:r>
            <w:r w:rsidR="00ED27A1">
              <w:rPr>
                <w:i w:val="0"/>
                <w:iCs/>
              </w:rPr>
              <w:fldChar w:fldCharType="separate"/>
            </w:r>
            <w:r w:rsidRPr="00AF164E">
              <w:rPr>
                <w:i w:val="0"/>
                <w:iCs/>
              </w:rPr>
              <w:fldChar w:fldCharType="end"/>
            </w:r>
            <w:r>
              <w:rPr>
                <w:i w:val="0"/>
                <w:iCs/>
              </w:rPr>
              <w:t xml:space="preserve"> </w:t>
            </w:r>
            <w:r>
              <w:rPr>
                <w:i w:val="0"/>
                <w:iCs/>
                <w:sz w:val="22"/>
                <w:szCs w:val="22"/>
              </w:rPr>
              <w:t>NEE</w:t>
            </w:r>
          </w:p>
        </w:tc>
      </w:tr>
    </w:tbl>
    <w:p w14:paraId="3829FC9C" w14:textId="77777777" w:rsidR="00DF3B34" w:rsidRDefault="00DF3B34" w:rsidP="00DF3B34"/>
    <w:p w14:paraId="3DCCCE87" w14:textId="3AB86526" w:rsidR="00DF3B34" w:rsidRDefault="00DF3B34" w:rsidP="00DF3B34">
      <w:r>
        <w:t>Indien ja, voor welke bepaling</w:t>
      </w:r>
      <w:r w:rsidR="00333CA9">
        <w:t>(en) uit het betrokken besluit</w:t>
      </w:r>
      <w:r>
        <w:t xml:space="preserve"> vraagt u een afwijking? </w:t>
      </w:r>
    </w:p>
    <w:tbl>
      <w:tblPr>
        <w:tblW w:w="10490" w:type="dxa"/>
        <w:tblBorders>
          <w:bottom w:val="dotted" w:sz="6" w:space="0" w:color="auto"/>
          <w:insideH w:val="dotted" w:sz="6"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DF3B34" w:rsidRPr="003D114E" w14:paraId="0DD82B92" w14:textId="77777777" w:rsidTr="00B50039">
        <w:trPr>
          <w:trHeight w:val="340"/>
        </w:trPr>
        <w:tc>
          <w:tcPr>
            <w:tcW w:w="10490" w:type="dxa"/>
            <w:shd w:val="clear" w:color="auto" w:fill="auto"/>
          </w:tcPr>
          <w:p w14:paraId="687FE745" w14:textId="77777777" w:rsidR="00DF3B34" w:rsidRPr="00FA722E" w:rsidRDefault="00DF3B34" w:rsidP="00591052">
            <w:pPr>
              <w:pStyle w:val="Aanwijzing"/>
              <w:rPr>
                <w:b/>
                <w:i w:val="0"/>
              </w:rPr>
            </w:pPr>
          </w:p>
        </w:tc>
      </w:tr>
      <w:tr w:rsidR="00333CA9" w:rsidRPr="003D114E" w14:paraId="016A1588" w14:textId="77777777" w:rsidTr="00B50039">
        <w:trPr>
          <w:trHeight w:val="340"/>
        </w:trPr>
        <w:tc>
          <w:tcPr>
            <w:tcW w:w="10490" w:type="dxa"/>
            <w:shd w:val="clear" w:color="auto" w:fill="auto"/>
          </w:tcPr>
          <w:p w14:paraId="3E23E08B" w14:textId="77777777" w:rsidR="00333CA9" w:rsidRPr="00FA722E" w:rsidRDefault="00333CA9" w:rsidP="00591052">
            <w:pPr>
              <w:pStyle w:val="Aanwijzing"/>
              <w:rPr>
                <w:b/>
                <w:i w:val="0"/>
              </w:rPr>
            </w:pPr>
          </w:p>
        </w:tc>
      </w:tr>
    </w:tbl>
    <w:p w14:paraId="390C29ED" w14:textId="77777777" w:rsidR="00DF3B34" w:rsidRDefault="00DF3B34" w:rsidP="00DF3B34"/>
    <w:p w14:paraId="22B1312E" w14:textId="77777777" w:rsidR="00DF3B34" w:rsidRDefault="00DF3B34" w:rsidP="00DF3B34"/>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DF3B34" w:rsidRPr="00FA722E" w14:paraId="7B4D4339" w14:textId="77777777" w:rsidTr="00591052">
        <w:trPr>
          <w:trHeight w:hRule="exact" w:val="436"/>
        </w:trPr>
        <w:tc>
          <w:tcPr>
            <w:tcW w:w="10490" w:type="dxa"/>
            <w:tcBorders>
              <w:top w:val="nil"/>
              <w:left w:val="nil"/>
              <w:bottom w:val="nil"/>
              <w:right w:val="nil"/>
            </w:tcBorders>
            <w:shd w:val="clear" w:color="auto" w:fill="939393" w:themeFill="text1" w:themeFillTint="80"/>
          </w:tcPr>
          <w:p w14:paraId="02B88183" w14:textId="77777777" w:rsidR="00DF3B34" w:rsidRPr="007E3803" w:rsidRDefault="00DF3B34" w:rsidP="00591052">
            <w:pPr>
              <w:rPr>
                <w:b/>
                <w:bCs/>
                <w:color w:val="FFFFFF"/>
                <w:sz w:val="24"/>
                <w:szCs w:val="24"/>
              </w:rPr>
            </w:pPr>
            <w:r>
              <w:rPr>
                <w:b/>
                <w:bCs/>
                <w:color w:val="FFFFFF"/>
                <w:sz w:val="24"/>
                <w:szCs w:val="24"/>
              </w:rPr>
              <w:t>Ondertekening</w:t>
            </w:r>
          </w:p>
        </w:tc>
      </w:tr>
    </w:tbl>
    <w:p w14:paraId="5E18CA3C" w14:textId="77777777" w:rsidR="00DF3B34" w:rsidRDefault="00DF3B34" w:rsidP="00DF3B34"/>
    <w:p w14:paraId="7813392F" w14:textId="77777777" w:rsidR="00DF3B34" w:rsidRDefault="00DF3B34" w:rsidP="00DF3B34">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ED27A1">
        <w:rPr>
          <w:i/>
          <w:iCs/>
        </w:rPr>
      </w:r>
      <w:r w:rsidR="00ED27A1">
        <w:rPr>
          <w:i/>
          <w:iCs/>
        </w:rPr>
        <w:fldChar w:fldCharType="separate"/>
      </w:r>
      <w:r w:rsidRPr="00AF164E">
        <w:rPr>
          <w:i/>
          <w:iCs/>
        </w:rPr>
        <w:fldChar w:fldCharType="end"/>
      </w:r>
      <w:r w:rsidRPr="00AF164E">
        <w:rPr>
          <w:iCs/>
        </w:rPr>
        <w:t xml:space="preserve">  </w:t>
      </w:r>
      <w:r>
        <w:t>Ik verklaar dat ik altijd bereid ben om nadere informatie te verschaffen over de subsidieaanvraag die ik in dit formulier heb beschreven.</w:t>
      </w:r>
    </w:p>
    <w:p w14:paraId="1485B4AA" w14:textId="77777777" w:rsidR="00DF3B34" w:rsidRDefault="00DF3B34" w:rsidP="00DF3B34"/>
    <w:p w14:paraId="6870A982" w14:textId="77777777" w:rsidR="00DF3B34" w:rsidRDefault="00DF3B34" w:rsidP="00DF3B34">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ED27A1">
        <w:rPr>
          <w:i/>
          <w:iCs/>
        </w:rPr>
      </w:r>
      <w:r w:rsidR="00ED27A1">
        <w:rPr>
          <w:i/>
          <w:iCs/>
        </w:rPr>
        <w:fldChar w:fldCharType="separate"/>
      </w:r>
      <w:r w:rsidRPr="00AF164E">
        <w:rPr>
          <w:i/>
          <w:iCs/>
        </w:rPr>
        <w:fldChar w:fldCharType="end"/>
      </w:r>
      <w:r w:rsidRPr="00AF164E">
        <w:rPr>
          <w:iCs/>
        </w:rPr>
        <w:t xml:space="preserve"> </w:t>
      </w:r>
      <w:r>
        <w:rPr>
          <w:iCs/>
        </w:rPr>
        <w:t xml:space="preserve"> </w:t>
      </w:r>
      <w:r>
        <w:t xml:space="preserve">Ik erken dat alle verstrekte gegevens bij deze subsidieaanvraag volledig, correct en actueel zijn. Bij eventuele onvolledigheden, incorrectheden of verouderde gegeven kan de OVAM niet </w:t>
      </w:r>
      <w:r w:rsidRPr="00491FE4">
        <w:t>aansprakelijk gesteld worden ingeval van schade en/of verlies, van welke aard ook, die zou voortkomen uit het gebruik of de raadpleging van</w:t>
      </w:r>
      <w:r>
        <w:t xml:space="preserve"> deze informatie. De OVAM </w:t>
      </w:r>
      <w:r w:rsidRPr="00491FE4">
        <w:t xml:space="preserve">kan evenmin aansprakelijk worden gesteld voor enige schade, van welke aard ook, die zou voortvloeien uit beslissingen die worden genomen op basis van de </w:t>
      </w:r>
      <w:r>
        <w:t xml:space="preserve">verstrekte </w:t>
      </w:r>
      <w:r w:rsidRPr="00491FE4">
        <w:t>gegevens of informatie</w:t>
      </w:r>
    </w:p>
    <w:p w14:paraId="4523D291" w14:textId="77777777" w:rsidR="00DF3B34" w:rsidRDefault="00DF3B34" w:rsidP="00DF3B34"/>
    <w:p w14:paraId="0A51E590" w14:textId="77777777" w:rsidR="00DF3B34" w:rsidRDefault="00DF3B34" w:rsidP="00DF3B34">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w:t>
      </w:r>
      <w:r>
        <w:t xml:space="preserve">en in de bijlagen </w:t>
      </w:r>
      <w:r w:rsidRPr="00EE0F60">
        <w:t>naar waarheid zijn ingevuld.</w:t>
      </w:r>
    </w:p>
    <w:p w14:paraId="02E07379" w14:textId="77777777" w:rsidR="00DF3B34" w:rsidRDefault="00DF3B34" w:rsidP="00DF3B34"/>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DF3B34" w:rsidRPr="003D114E" w14:paraId="42A0B921" w14:textId="77777777" w:rsidTr="00591052">
        <w:trPr>
          <w:trHeight w:val="340"/>
        </w:trPr>
        <w:tc>
          <w:tcPr>
            <w:tcW w:w="2637" w:type="dxa"/>
            <w:shd w:val="clear" w:color="auto" w:fill="auto"/>
          </w:tcPr>
          <w:p w14:paraId="77BA983C" w14:textId="77777777" w:rsidR="00DF3B34" w:rsidRPr="003D114E" w:rsidRDefault="00DF3B34" w:rsidP="00591052">
            <w:pPr>
              <w:jc w:val="right"/>
              <w:rPr>
                <w:rStyle w:val="Zwaar"/>
                <w:b w:val="0"/>
              </w:rPr>
            </w:pPr>
            <w:r w:rsidRPr="003D114E">
              <w:t>datum</w:t>
            </w:r>
          </w:p>
        </w:tc>
        <w:tc>
          <w:tcPr>
            <w:tcW w:w="567" w:type="dxa"/>
            <w:shd w:val="clear" w:color="auto" w:fill="auto"/>
            <w:vAlign w:val="bottom"/>
          </w:tcPr>
          <w:p w14:paraId="4C6F273D" w14:textId="77777777" w:rsidR="00DF3B34" w:rsidRPr="003D114E" w:rsidRDefault="00DF3B34" w:rsidP="00591052">
            <w:pPr>
              <w:jc w:val="right"/>
              <w:rPr>
                <w:sz w:val="14"/>
                <w:szCs w:val="14"/>
              </w:rPr>
            </w:pPr>
            <w:r w:rsidRPr="003D114E">
              <w:rPr>
                <w:sz w:val="14"/>
                <w:szCs w:val="14"/>
              </w:rPr>
              <w:t>dag</w:t>
            </w:r>
          </w:p>
        </w:tc>
        <w:tc>
          <w:tcPr>
            <w:tcW w:w="425" w:type="dxa"/>
            <w:shd w:val="clear" w:color="auto" w:fill="auto"/>
          </w:tcPr>
          <w:p w14:paraId="5F41403A" w14:textId="77777777" w:rsidR="00DF3B34" w:rsidRPr="003D114E" w:rsidRDefault="00DF3B34" w:rsidP="00591052">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6549CE94" w14:textId="77777777" w:rsidR="00DF3B34" w:rsidRPr="003D114E" w:rsidRDefault="00DF3B34" w:rsidP="00591052">
            <w:pPr>
              <w:jc w:val="right"/>
              <w:rPr>
                <w:sz w:val="14"/>
                <w:szCs w:val="14"/>
              </w:rPr>
            </w:pPr>
            <w:r w:rsidRPr="003D114E">
              <w:rPr>
                <w:sz w:val="14"/>
                <w:szCs w:val="14"/>
              </w:rPr>
              <w:t>maand</w:t>
            </w:r>
          </w:p>
        </w:tc>
        <w:tc>
          <w:tcPr>
            <w:tcW w:w="425" w:type="dxa"/>
            <w:shd w:val="clear" w:color="auto" w:fill="auto"/>
          </w:tcPr>
          <w:p w14:paraId="5B86F7FA" w14:textId="77777777" w:rsidR="00DF3B34" w:rsidRPr="003D114E" w:rsidRDefault="00DF3B34" w:rsidP="00591052">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63E42775" w14:textId="77777777" w:rsidR="00DF3B34" w:rsidRPr="003D114E" w:rsidRDefault="00DF3B34" w:rsidP="00591052">
            <w:pPr>
              <w:jc w:val="right"/>
              <w:rPr>
                <w:sz w:val="14"/>
                <w:szCs w:val="14"/>
              </w:rPr>
            </w:pPr>
            <w:r w:rsidRPr="003D114E">
              <w:rPr>
                <w:sz w:val="14"/>
                <w:szCs w:val="14"/>
              </w:rPr>
              <w:t>jaar</w:t>
            </w:r>
          </w:p>
        </w:tc>
        <w:tc>
          <w:tcPr>
            <w:tcW w:w="709" w:type="dxa"/>
            <w:shd w:val="clear" w:color="auto" w:fill="auto"/>
          </w:tcPr>
          <w:p w14:paraId="42CA9416" w14:textId="77777777" w:rsidR="00DF3B34" w:rsidRPr="003D114E" w:rsidRDefault="00DF3B34" w:rsidP="00591052">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709FEF00" w14:textId="77777777" w:rsidR="00DF3B34" w:rsidRPr="003D114E" w:rsidRDefault="00DF3B34" w:rsidP="00591052"/>
        </w:tc>
      </w:tr>
      <w:tr w:rsidR="00DF3B34" w:rsidRPr="00A57232" w14:paraId="3EB75EF2" w14:textId="77777777" w:rsidTr="00591052">
        <w:trPr>
          <w:trHeight w:val="680"/>
        </w:trPr>
        <w:tc>
          <w:tcPr>
            <w:tcW w:w="2637" w:type="dxa"/>
            <w:shd w:val="clear" w:color="auto" w:fill="auto"/>
            <w:vAlign w:val="bottom"/>
          </w:tcPr>
          <w:p w14:paraId="2AEAF0A5" w14:textId="77777777" w:rsidR="00DF3B34" w:rsidRPr="00A57232" w:rsidRDefault="00DF3B34" w:rsidP="00591052">
            <w:pPr>
              <w:spacing w:after="100"/>
              <w:jc w:val="right"/>
            </w:pPr>
            <w:r w:rsidRPr="00A57232">
              <w:t>handtekening</w:t>
            </w:r>
          </w:p>
        </w:tc>
        <w:tc>
          <w:tcPr>
            <w:tcW w:w="7848" w:type="dxa"/>
            <w:gridSpan w:val="7"/>
            <w:shd w:val="clear" w:color="auto" w:fill="auto"/>
            <w:vAlign w:val="bottom"/>
          </w:tcPr>
          <w:p w14:paraId="121EB2A0" w14:textId="77777777" w:rsidR="00DF3B34" w:rsidRPr="00A57232" w:rsidRDefault="00DF3B34" w:rsidP="00591052">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F3B34" w:rsidRPr="003D114E" w14:paraId="7B56F57A" w14:textId="77777777" w:rsidTr="00591052">
        <w:trPr>
          <w:trHeight w:val="340"/>
        </w:trPr>
        <w:tc>
          <w:tcPr>
            <w:tcW w:w="2637" w:type="dxa"/>
            <w:shd w:val="clear" w:color="auto" w:fill="auto"/>
          </w:tcPr>
          <w:p w14:paraId="1BC233F2" w14:textId="77777777" w:rsidR="00DF3B34" w:rsidRPr="003D114E" w:rsidRDefault="00DF3B34" w:rsidP="00591052">
            <w:pPr>
              <w:jc w:val="right"/>
            </w:pPr>
            <w:r w:rsidRPr="003D114E">
              <w:t>voor- en achternaam</w:t>
            </w:r>
          </w:p>
        </w:tc>
        <w:tc>
          <w:tcPr>
            <w:tcW w:w="7848" w:type="dxa"/>
            <w:gridSpan w:val="7"/>
            <w:shd w:val="clear" w:color="auto" w:fill="auto"/>
          </w:tcPr>
          <w:p w14:paraId="044F9014" w14:textId="77777777" w:rsidR="00DF3B34" w:rsidRPr="003D114E" w:rsidRDefault="00DF3B34" w:rsidP="00591052">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F3B34" w:rsidRPr="003D114E" w14:paraId="1BDE254B" w14:textId="77777777" w:rsidTr="00591052">
        <w:trPr>
          <w:trHeight w:val="340"/>
        </w:trPr>
        <w:tc>
          <w:tcPr>
            <w:tcW w:w="2637" w:type="dxa"/>
            <w:shd w:val="clear" w:color="auto" w:fill="auto"/>
          </w:tcPr>
          <w:p w14:paraId="52143B96" w14:textId="77777777" w:rsidR="00DF3B34" w:rsidRPr="003D114E" w:rsidRDefault="00DF3B34" w:rsidP="00591052">
            <w:pPr>
              <w:jc w:val="right"/>
            </w:pPr>
            <w:r>
              <w:t>functie</w:t>
            </w:r>
          </w:p>
        </w:tc>
        <w:tc>
          <w:tcPr>
            <w:tcW w:w="7848" w:type="dxa"/>
            <w:gridSpan w:val="7"/>
            <w:shd w:val="clear" w:color="auto" w:fill="auto"/>
          </w:tcPr>
          <w:p w14:paraId="6D3EC37B" w14:textId="77777777" w:rsidR="00DF3B34" w:rsidRPr="003D114E" w:rsidRDefault="00DF3B34" w:rsidP="00591052">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051017CA" w14:textId="77777777" w:rsidR="00DF3B34" w:rsidRDefault="00DF3B34" w:rsidP="00801884">
      <w:pPr>
        <w:rPr>
          <w:u w:val="dotted"/>
        </w:rPr>
      </w:pPr>
    </w:p>
    <w:sectPr w:rsidR="00DF3B34" w:rsidSect="002B3855">
      <w:footerReference w:type="default" r:id="rId17"/>
      <w:footerReference w:type="first" r:id="rId18"/>
      <w:type w:val="continuous"/>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1F6B" w14:textId="77777777" w:rsidR="00ED27A1" w:rsidRDefault="00ED27A1" w:rsidP="004722ED">
      <w:r>
        <w:separator/>
      </w:r>
    </w:p>
    <w:p w14:paraId="7CB34C5F" w14:textId="77777777" w:rsidR="00ED27A1" w:rsidRDefault="00ED27A1"/>
    <w:p w14:paraId="0585C623" w14:textId="77777777" w:rsidR="00ED27A1" w:rsidRDefault="00ED27A1"/>
  </w:endnote>
  <w:endnote w:type="continuationSeparator" w:id="0">
    <w:p w14:paraId="6C401A8B" w14:textId="77777777" w:rsidR="00ED27A1" w:rsidRDefault="00ED27A1" w:rsidP="004722ED">
      <w:r>
        <w:continuationSeparator/>
      </w:r>
    </w:p>
    <w:p w14:paraId="724726ED" w14:textId="77777777" w:rsidR="00ED27A1" w:rsidRDefault="00ED27A1"/>
    <w:p w14:paraId="2EAD499C" w14:textId="77777777" w:rsidR="00ED27A1" w:rsidRDefault="00ED27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53C7D93D-FE0C-46F8-845E-54FAF6537C85}"/>
    <w:embedBold r:id="rId2" w:fontKey="{7F9E70A1-1747-4E8B-B2D7-BA4F717683F6}"/>
    <w:embedItalic r:id="rId3" w:fontKey="{BB0399A6-8C12-4660-8A48-95DFB75006A8}"/>
    <w:embedBoldItalic r:id="rId4" w:fontKey="{C1CB3D11-FA81-4B49-AB85-2356D286411D}"/>
  </w:font>
  <w:font w:name="Flanders Art Serif">
    <w:altName w:val="Calibri"/>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BC84" w14:textId="426F75F8" w:rsidR="00DF3B34" w:rsidRPr="00B50039" w:rsidRDefault="00B50039" w:rsidP="00B50039">
    <w:pPr>
      <w:pStyle w:val="Koptekst"/>
      <w:tabs>
        <w:tab w:val="clear" w:pos="4536"/>
        <w:tab w:val="clear" w:pos="9072"/>
        <w:tab w:val="center" w:pos="9356"/>
        <w:tab w:val="right" w:pos="10206"/>
      </w:tabs>
      <w:jc w:val="right"/>
      <w:rPr>
        <w:sz w:val="18"/>
        <w:szCs w:val="18"/>
      </w:rPr>
    </w:pPr>
    <w:r>
      <w:rPr>
        <w:noProof/>
      </w:rPr>
      <w:drawing>
        <wp:anchor distT="0" distB="0" distL="114300" distR="114300" simplePos="0" relativeHeight="251666944" behindDoc="0" locked="0" layoutInCell="1" allowOverlap="1" wp14:anchorId="4670D883" wp14:editId="18789629">
          <wp:simplePos x="0" y="0"/>
          <wp:positionH relativeFrom="margin">
            <wp:align>left</wp:align>
          </wp:positionH>
          <wp:positionV relativeFrom="paragraph">
            <wp:posOffset>-69850</wp:posOffset>
          </wp:positionV>
          <wp:extent cx="1465730" cy="571500"/>
          <wp:effectExtent l="0" t="0" r="1270" b="0"/>
          <wp:wrapSquare wrapText="bothSides"/>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65730" cy="571500"/>
                  </a:xfrm>
                  <a:prstGeom prst="rect">
                    <a:avLst/>
                  </a:prstGeom>
                </pic:spPr>
              </pic:pic>
            </a:graphicData>
          </a:graphic>
        </wp:anchor>
      </w:drawing>
    </w:r>
    <w:r w:rsidR="00DF3B34">
      <w:rPr>
        <w:noProof/>
      </w:rPr>
      <w:drawing>
        <wp:anchor distT="0" distB="0" distL="114300" distR="114300" simplePos="0" relativeHeight="251665920" behindDoc="1" locked="0" layoutInCell="1" allowOverlap="1" wp14:anchorId="595215E0" wp14:editId="62CDD22E">
          <wp:simplePos x="0" y="0"/>
          <wp:positionH relativeFrom="column">
            <wp:posOffset>1762125</wp:posOffset>
          </wp:positionH>
          <wp:positionV relativeFrom="paragraph">
            <wp:posOffset>28575</wp:posOffset>
          </wp:positionV>
          <wp:extent cx="1469611" cy="311587"/>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
                  <a:stretch>
                    <a:fillRect/>
                  </a:stretch>
                </pic:blipFill>
                <pic:spPr>
                  <a:xfrm>
                    <a:off x="0" y="0"/>
                    <a:ext cx="1469611" cy="311587"/>
                  </a:xfrm>
                  <a:prstGeom prst="rect">
                    <a:avLst/>
                  </a:prstGeom>
                </pic:spPr>
              </pic:pic>
            </a:graphicData>
          </a:graphic>
          <wp14:sizeRelH relativeFrom="page">
            <wp14:pctWidth>0</wp14:pctWidth>
          </wp14:sizeRelH>
          <wp14:sizeRelV relativeFrom="page">
            <wp14:pctHeight>0</wp14:pctHeight>
          </wp14:sizeRelV>
        </wp:anchor>
      </w:drawing>
    </w:r>
    <w:r w:rsidR="00DF3B34">
      <w:rPr>
        <w:sz w:val="18"/>
        <w:szCs w:val="18"/>
      </w:rPr>
      <w:t>Steun voor investeringen in het sluiten van materiaalkringlopen</w:t>
    </w:r>
    <w:r>
      <w:rPr>
        <w:sz w:val="18"/>
        <w:szCs w:val="18"/>
      </w:rPr>
      <w:br/>
    </w:r>
    <w:r w:rsidR="0007610D">
      <w:rPr>
        <w:sz w:val="18"/>
        <w:szCs w:val="18"/>
      </w:rPr>
      <w:t>pagina</w:t>
    </w:r>
    <w:r w:rsidR="00DF3B34" w:rsidRPr="003E02FB">
      <w:rPr>
        <w:sz w:val="18"/>
        <w:szCs w:val="18"/>
      </w:rPr>
      <w:t xml:space="preserve"> </w:t>
    </w:r>
    <w:r w:rsidR="00DF3B34" w:rsidRPr="003E02FB">
      <w:rPr>
        <w:sz w:val="18"/>
        <w:szCs w:val="18"/>
      </w:rPr>
      <w:fldChar w:fldCharType="begin"/>
    </w:r>
    <w:r w:rsidR="00DF3B34" w:rsidRPr="003E02FB">
      <w:rPr>
        <w:sz w:val="18"/>
        <w:szCs w:val="18"/>
      </w:rPr>
      <w:instrText xml:space="preserve"> PAGE </w:instrText>
    </w:r>
    <w:r w:rsidR="00DF3B34" w:rsidRPr="003E02FB">
      <w:rPr>
        <w:sz w:val="18"/>
        <w:szCs w:val="18"/>
      </w:rPr>
      <w:fldChar w:fldCharType="separate"/>
    </w:r>
    <w:r w:rsidR="00DF3B34">
      <w:rPr>
        <w:sz w:val="18"/>
        <w:szCs w:val="18"/>
      </w:rPr>
      <w:t>6</w:t>
    </w:r>
    <w:r w:rsidR="00DF3B34" w:rsidRPr="003E02FB">
      <w:rPr>
        <w:sz w:val="18"/>
        <w:szCs w:val="18"/>
      </w:rPr>
      <w:fldChar w:fldCharType="end"/>
    </w:r>
    <w:r w:rsidR="00DF3B34" w:rsidRPr="003E02FB">
      <w:rPr>
        <w:sz w:val="18"/>
        <w:szCs w:val="18"/>
      </w:rPr>
      <w:t xml:space="preserve"> van </w:t>
    </w:r>
    <w:r w:rsidR="00DF3B34" w:rsidRPr="003E02FB">
      <w:rPr>
        <w:rStyle w:val="Paginanummer"/>
        <w:sz w:val="18"/>
        <w:szCs w:val="18"/>
      </w:rPr>
      <w:fldChar w:fldCharType="begin"/>
    </w:r>
    <w:r w:rsidR="00DF3B34" w:rsidRPr="003E02FB">
      <w:rPr>
        <w:rStyle w:val="Paginanummer"/>
        <w:sz w:val="18"/>
        <w:szCs w:val="18"/>
      </w:rPr>
      <w:instrText xml:space="preserve"> NUMPAGES </w:instrText>
    </w:r>
    <w:r w:rsidR="00DF3B34" w:rsidRPr="003E02FB">
      <w:rPr>
        <w:rStyle w:val="Paginanummer"/>
        <w:sz w:val="18"/>
        <w:szCs w:val="18"/>
      </w:rPr>
      <w:fldChar w:fldCharType="separate"/>
    </w:r>
    <w:r w:rsidR="00DF3B34">
      <w:rPr>
        <w:rStyle w:val="Paginanummer"/>
        <w:sz w:val="18"/>
        <w:szCs w:val="18"/>
      </w:rPr>
      <w:t>7</w:t>
    </w:r>
    <w:r w:rsidR="00DF3B34" w:rsidRPr="003E02FB">
      <w:rPr>
        <w:rStyle w:val="Paginanumm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4087" w14:textId="77777777" w:rsidR="00DF3B34" w:rsidRDefault="00DF3B34" w:rsidP="00AF54B9">
    <w:pPr>
      <w:pStyle w:val="Koptekst"/>
      <w:tabs>
        <w:tab w:val="clear" w:pos="4536"/>
        <w:tab w:val="clear" w:pos="9072"/>
        <w:tab w:val="center" w:pos="9356"/>
        <w:tab w:val="right" w:pos="10206"/>
      </w:tabs>
      <w:jc w:val="right"/>
      <w:rPr>
        <w:sz w:val="18"/>
        <w:szCs w:val="18"/>
      </w:rPr>
    </w:pPr>
    <w:r>
      <w:rPr>
        <w:noProof/>
      </w:rPr>
      <w:drawing>
        <wp:anchor distT="0" distB="0" distL="114300" distR="114300" simplePos="0" relativeHeight="251664896" behindDoc="0" locked="0" layoutInCell="1" allowOverlap="1" wp14:anchorId="0EC1CEB0" wp14:editId="3C22EB36">
          <wp:simplePos x="0" y="0"/>
          <wp:positionH relativeFrom="margin">
            <wp:align>left</wp:align>
          </wp:positionH>
          <wp:positionV relativeFrom="paragraph">
            <wp:posOffset>-117475</wp:posOffset>
          </wp:positionV>
          <wp:extent cx="1465730" cy="571500"/>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aanderen_is-materiaalbewust-lichtgrijs-naakt.jpg"/>
                  <pic:cNvPicPr/>
                </pic:nvPicPr>
                <pic:blipFill>
                  <a:blip r:embed="rId1">
                    <a:extLst>
                      <a:ext uri="{28A0092B-C50C-407E-A947-70E740481C1C}">
                        <a14:useLocalDpi xmlns:a14="http://schemas.microsoft.com/office/drawing/2010/main" val="0"/>
                      </a:ext>
                    </a:extLst>
                  </a:blip>
                  <a:stretch>
                    <a:fillRect/>
                  </a:stretch>
                </pic:blipFill>
                <pic:spPr>
                  <a:xfrm>
                    <a:off x="0" y="0"/>
                    <a:ext cx="1465730" cy="571500"/>
                  </a:xfrm>
                  <a:prstGeom prst="rect">
                    <a:avLst/>
                  </a:prstGeom>
                </pic:spPr>
              </pic:pic>
            </a:graphicData>
          </a:graphic>
        </wp:anchor>
      </w:drawing>
    </w:r>
    <w:r>
      <w:rPr>
        <w:noProof/>
      </w:rPr>
      <w:drawing>
        <wp:anchor distT="0" distB="0" distL="114300" distR="114300" simplePos="0" relativeHeight="251663872" behindDoc="1" locked="0" layoutInCell="1" allowOverlap="1" wp14:anchorId="22A65614" wp14:editId="62410079">
          <wp:simplePos x="0" y="0"/>
          <wp:positionH relativeFrom="margin">
            <wp:posOffset>2023110</wp:posOffset>
          </wp:positionH>
          <wp:positionV relativeFrom="paragraph">
            <wp:posOffset>8890</wp:posOffset>
          </wp:positionV>
          <wp:extent cx="1469611" cy="311587"/>
          <wp:effectExtent l="0" t="0" r="0" b="0"/>
          <wp:wrapNone/>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
                  <a:stretch>
                    <a:fillRect/>
                  </a:stretch>
                </pic:blipFill>
                <pic:spPr>
                  <a:xfrm>
                    <a:off x="0" y="0"/>
                    <a:ext cx="1469611" cy="311587"/>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Steun voor investeringen in het sluiten van materiaalkringlopen</w:t>
    </w:r>
  </w:p>
  <w:p w14:paraId="3A0B2869" w14:textId="77777777" w:rsidR="00DF3B34" w:rsidRPr="00594054" w:rsidRDefault="00DF3B34" w:rsidP="006305FF">
    <w:pPr>
      <w:pStyle w:val="Koptekst"/>
      <w:tabs>
        <w:tab w:val="clear" w:pos="4536"/>
        <w:tab w:val="clear" w:pos="9072"/>
        <w:tab w:val="center" w:pos="9356"/>
        <w:tab w:val="right" w:pos="10206"/>
      </w:tabs>
      <w:jc w:val="right"/>
    </w:pPr>
    <w:r w:rsidRPr="003E02FB">
      <w:rPr>
        <w:sz w:val="18"/>
        <w:szCs w:val="18"/>
      </w:rPr>
      <w:t xml:space="preserve">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Pr>
        <w:sz w:val="18"/>
        <w:szCs w:val="18"/>
      </w:rPr>
      <w:t>2</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Pr>
        <w:rStyle w:val="Paginanummer"/>
        <w:sz w:val="18"/>
        <w:szCs w:val="18"/>
      </w:rPr>
      <w:t>7</w:t>
    </w:r>
    <w:r w:rsidRPr="003E02FB">
      <w:rPr>
        <w:rStyle w:val="Paginanumm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F6C3" w14:textId="1A62D4D0" w:rsidR="00592E28" w:rsidRDefault="00950ED3"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18C1582D">
          <wp:simplePos x="0" y="0"/>
          <wp:positionH relativeFrom="page">
            <wp:posOffset>520617</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drawing>
        <wp:anchor distT="0" distB="0" distL="114300" distR="114300" simplePos="0" relativeHeight="251661824" behindDoc="1" locked="0" layoutInCell="1" allowOverlap="1" wp14:anchorId="2143C47B" wp14:editId="1F8F0384">
          <wp:simplePos x="0" y="0"/>
          <wp:positionH relativeFrom="column">
            <wp:posOffset>1657212</wp:posOffset>
          </wp:positionH>
          <wp:positionV relativeFrom="paragraph">
            <wp:posOffset>57150</wp:posOffset>
          </wp:positionV>
          <wp:extent cx="1469611" cy="311587"/>
          <wp:effectExtent l="0" t="0" r="0"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
                  <a:stretch>
                    <a:fillRect/>
                  </a:stretch>
                </pic:blipFill>
                <pic:spPr>
                  <a:xfrm>
                    <a:off x="0" y="0"/>
                    <a:ext cx="1469611" cy="311587"/>
                  </a:xfrm>
                  <a:prstGeom prst="rect">
                    <a:avLst/>
                  </a:prstGeom>
                </pic:spPr>
              </pic:pic>
            </a:graphicData>
          </a:graphic>
          <wp14:sizeRelH relativeFrom="page">
            <wp14:pctWidth>0</wp14:pctWidth>
          </wp14:sizeRelH>
          <wp14:sizeRelV relativeFrom="page">
            <wp14:pctHeight>0</wp14:pctHeight>
          </wp14:sizeRelV>
        </wp:anchor>
      </w:drawing>
    </w:r>
  </w:p>
  <w:p w14:paraId="61CD00B4" w14:textId="77777777" w:rsidR="00C54677" w:rsidRDefault="00621AA0" w:rsidP="00621AA0">
    <w:pPr>
      <w:pStyle w:val="paginering"/>
      <w:tabs>
        <w:tab w:val="left" w:pos="6633"/>
        <w:tab w:val="right" w:pos="9070"/>
      </w:tabs>
    </w:pPr>
    <w:r w:rsidRPr="00621AA0">
      <w:t xml:space="preserve"> </w:t>
    </w:r>
    <w:r w:rsidR="00C54677">
      <w:t>Aanvraagformulier voor subsidie ter ondersteuning van</w:t>
    </w:r>
  </w:p>
  <w:p w14:paraId="05CB84FD" w14:textId="77777777" w:rsidR="00C54677" w:rsidRDefault="00C54677" w:rsidP="00621AA0">
    <w:pPr>
      <w:pStyle w:val="paginering"/>
      <w:tabs>
        <w:tab w:val="left" w:pos="6633"/>
        <w:tab w:val="right" w:pos="9070"/>
      </w:tabs>
    </w:pPr>
    <w:r>
      <w:t xml:space="preserve"> investeringen in het sluiten van materiaalkringlopen</w:t>
    </w:r>
  </w:p>
  <w:p w14:paraId="4656C21B" w14:textId="05C5D7D2" w:rsidR="005423CD" w:rsidRDefault="00621AA0" w:rsidP="00621AA0">
    <w:pPr>
      <w:pStyle w:val="paginering"/>
      <w:tabs>
        <w:tab w:val="left" w:pos="6633"/>
        <w:tab w:val="right" w:pos="9070"/>
      </w:tabs>
    </w:pPr>
    <w:r w:rsidRPr="00566B67">
      <w:t xml:space="preserve"> </w:t>
    </w:r>
    <w:r>
      <w:fldChar w:fldCharType="begin"/>
    </w:r>
    <w:r>
      <w:instrText xml:space="preserve"> DATE  \@ "d MMMM yyyy"  \* MERGEFORMAT </w:instrText>
    </w:r>
    <w:r>
      <w:fldChar w:fldCharType="separate"/>
    </w:r>
    <w:r w:rsidR="00333CA9">
      <w:t>27 mei 2022</w:t>
    </w:r>
    <w:r>
      <w:fldChar w:fldCharType="end"/>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FD90C" w14:textId="77777777" w:rsidR="00ED27A1" w:rsidRDefault="00ED27A1" w:rsidP="004722ED">
      <w:r>
        <w:separator/>
      </w:r>
    </w:p>
    <w:p w14:paraId="50E65463" w14:textId="77777777" w:rsidR="00ED27A1" w:rsidRDefault="00ED27A1"/>
    <w:p w14:paraId="2F402831" w14:textId="77777777" w:rsidR="00ED27A1" w:rsidRDefault="00ED27A1"/>
  </w:footnote>
  <w:footnote w:type="continuationSeparator" w:id="0">
    <w:p w14:paraId="3D8C3290" w14:textId="77777777" w:rsidR="00ED27A1" w:rsidRDefault="00ED27A1" w:rsidP="004722ED">
      <w:r>
        <w:continuationSeparator/>
      </w:r>
    </w:p>
    <w:p w14:paraId="467C9F32" w14:textId="77777777" w:rsidR="00ED27A1" w:rsidRDefault="00ED27A1"/>
    <w:p w14:paraId="35F415AF" w14:textId="77777777" w:rsidR="00ED27A1" w:rsidRDefault="00ED27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610311579">
    <w:abstractNumId w:val="11"/>
  </w:num>
  <w:num w:numId="2" w16cid:durableId="569656844">
    <w:abstractNumId w:val="8"/>
  </w:num>
  <w:num w:numId="3" w16cid:durableId="987322811">
    <w:abstractNumId w:val="6"/>
  </w:num>
  <w:num w:numId="4" w16cid:durableId="1793666088">
    <w:abstractNumId w:val="5"/>
  </w:num>
  <w:num w:numId="5" w16cid:durableId="287978650">
    <w:abstractNumId w:val="3"/>
  </w:num>
  <w:num w:numId="6" w16cid:durableId="638924750">
    <w:abstractNumId w:val="7"/>
  </w:num>
  <w:num w:numId="7" w16cid:durableId="1076902772">
    <w:abstractNumId w:val="2"/>
  </w:num>
  <w:num w:numId="8" w16cid:durableId="93476666">
    <w:abstractNumId w:val="9"/>
  </w:num>
  <w:num w:numId="9" w16cid:durableId="370497409">
    <w:abstractNumId w:val="10"/>
  </w:num>
  <w:num w:numId="10" w16cid:durableId="685134668">
    <w:abstractNumId w:val="4"/>
  </w:num>
  <w:num w:numId="11" w16cid:durableId="150606724">
    <w:abstractNumId w:val="0"/>
  </w:num>
  <w:num w:numId="12" w16cid:durableId="93625388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208C8"/>
    <w:rsid w:val="00021B5D"/>
    <w:rsid w:val="00031126"/>
    <w:rsid w:val="000324B8"/>
    <w:rsid w:val="00033689"/>
    <w:rsid w:val="0004180D"/>
    <w:rsid w:val="00042BEF"/>
    <w:rsid w:val="00044C57"/>
    <w:rsid w:val="0006750B"/>
    <w:rsid w:val="00075F1A"/>
    <w:rsid w:val="0007610D"/>
    <w:rsid w:val="000804A6"/>
    <w:rsid w:val="0008349B"/>
    <w:rsid w:val="00083714"/>
    <w:rsid w:val="00090337"/>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22A5"/>
    <w:rsid w:val="0013383D"/>
    <w:rsid w:val="00133D44"/>
    <w:rsid w:val="00134510"/>
    <w:rsid w:val="001407BC"/>
    <w:rsid w:val="001411D0"/>
    <w:rsid w:val="001607EC"/>
    <w:rsid w:val="001669CC"/>
    <w:rsid w:val="00172F31"/>
    <w:rsid w:val="001779CF"/>
    <w:rsid w:val="001833DB"/>
    <w:rsid w:val="00185D44"/>
    <w:rsid w:val="00193D35"/>
    <w:rsid w:val="001978C9"/>
    <w:rsid w:val="001A2456"/>
    <w:rsid w:val="001A5463"/>
    <w:rsid w:val="001A7529"/>
    <w:rsid w:val="001C45A2"/>
    <w:rsid w:val="001C79B5"/>
    <w:rsid w:val="001E27EB"/>
    <w:rsid w:val="001E4DB8"/>
    <w:rsid w:val="001E655E"/>
    <w:rsid w:val="001E6651"/>
    <w:rsid w:val="001E6BDD"/>
    <w:rsid w:val="001E6CD2"/>
    <w:rsid w:val="001E7AAE"/>
    <w:rsid w:val="001F71F9"/>
    <w:rsid w:val="002009A6"/>
    <w:rsid w:val="00201DFB"/>
    <w:rsid w:val="0021178C"/>
    <w:rsid w:val="002128D5"/>
    <w:rsid w:val="00213CAA"/>
    <w:rsid w:val="00215BB9"/>
    <w:rsid w:val="00221233"/>
    <w:rsid w:val="002266AB"/>
    <w:rsid w:val="00237E27"/>
    <w:rsid w:val="00250E14"/>
    <w:rsid w:val="00252799"/>
    <w:rsid w:val="0025484B"/>
    <w:rsid w:val="00255541"/>
    <w:rsid w:val="00266E03"/>
    <w:rsid w:val="00270B02"/>
    <w:rsid w:val="002711C4"/>
    <w:rsid w:val="00280CEB"/>
    <w:rsid w:val="00283CE1"/>
    <w:rsid w:val="00284178"/>
    <w:rsid w:val="00284253"/>
    <w:rsid w:val="00285EE5"/>
    <w:rsid w:val="00287FFA"/>
    <w:rsid w:val="00293072"/>
    <w:rsid w:val="002A3C3A"/>
    <w:rsid w:val="002A47A4"/>
    <w:rsid w:val="002B3855"/>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33CA9"/>
    <w:rsid w:val="00343057"/>
    <w:rsid w:val="00357F3C"/>
    <w:rsid w:val="003649E6"/>
    <w:rsid w:val="00367B58"/>
    <w:rsid w:val="003702AE"/>
    <w:rsid w:val="003769B1"/>
    <w:rsid w:val="0037709C"/>
    <w:rsid w:val="003801A1"/>
    <w:rsid w:val="00386D5A"/>
    <w:rsid w:val="003910CC"/>
    <w:rsid w:val="003A7C69"/>
    <w:rsid w:val="003B1813"/>
    <w:rsid w:val="003B36FF"/>
    <w:rsid w:val="003B4A6C"/>
    <w:rsid w:val="003B534C"/>
    <w:rsid w:val="003B7805"/>
    <w:rsid w:val="003C09E8"/>
    <w:rsid w:val="003C599B"/>
    <w:rsid w:val="003C61C6"/>
    <w:rsid w:val="003E098A"/>
    <w:rsid w:val="003E19BF"/>
    <w:rsid w:val="003E5FCF"/>
    <w:rsid w:val="003E7C61"/>
    <w:rsid w:val="003E7EDD"/>
    <w:rsid w:val="003F3134"/>
    <w:rsid w:val="003F5920"/>
    <w:rsid w:val="0040116B"/>
    <w:rsid w:val="00401443"/>
    <w:rsid w:val="0041425D"/>
    <w:rsid w:val="00414519"/>
    <w:rsid w:val="0041599A"/>
    <w:rsid w:val="004211A4"/>
    <w:rsid w:val="0043194B"/>
    <w:rsid w:val="004408C2"/>
    <w:rsid w:val="0044287A"/>
    <w:rsid w:val="00443031"/>
    <w:rsid w:val="00447380"/>
    <w:rsid w:val="00454EEC"/>
    <w:rsid w:val="00460357"/>
    <w:rsid w:val="00461009"/>
    <w:rsid w:val="004642DE"/>
    <w:rsid w:val="004657D6"/>
    <w:rsid w:val="004722ED"/>
    <w:rsid w:val="004942DF"/>
    <w:rsid w:val="004949E6"/>
    <w:rsid w:val="004A0240"/>
    <w:rsid w:val="004A3566"/>
    <w:rsid w:val="004A5900"/>
    <w:rsid w:val="004B604D"/>
    <w:rsid w:val="004C1EE7"/>
    <w:rsid w:val="004C31E5"/>
    <w:rsid w:val="004C694D"/>
    <w:rsid w:val="004C7A49"/>
    <w:rsid w:val="004D77BE"/>
    <w:rsid w:val="004D7F02"/>
    <w:rsid w:val="004E39A6"/>
    <w:rsid w:val="004F490B"/>
    <w:rsid w:val="004F5D44"/>
    <w:rsid w:val="00503AA0"/>
    <w:rsid w:val="005058BF"/>
    <w:rsid w:val="00515E91"/>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6FD9"/>
    <w:rsid w:val="006741BC"/>
    <w:rsid w:val="006838AA"/>
    <w:rsid w:val="00683F55"/>
    <w:rsid w:val="00690CC7"/>
    <w:rsid w:val="006915CB"/>
    <w:rsid w:val="006919F1"/>
    <w:rsid w:val="00691B83"/>
    <w:rsid w:val="0069369B"/>
    <w:rsid w:val="00695D58"/>
    <w:rsid w:val="00696903"/>
    <w:rsid w:val="0069745E"/>
    <w:rsid w:val="006A11A6"/>
    <w:rsid w:val="006A1A63"/>
    <w:rsid w:val="006A1F1C"/>
    <w:rsid w:val="006A51F6"/>
    <w:rsid w:val="006A600E"/>
    <w:rsid w:val="006B5BAD"/>
    <w:rsid w:val="006B5D27"/>
    <w:rsid w:val="006C52E3"/>
    <w:rsid w:val="006C5C2F"/>
    <w:rsid w:val="006D3C40"/>
    <w:rsid w:val="006D729D"/>
    <w:rsid w:val="006E0B23"/>
    <w:rsid w:val="006E23E1"/>
    <w:rsid w:val="006E6351"/>
    <w:rsid w:val="006F1325"/>
    <w:rsid w:val="006F1C1F"/>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7B78"/>
    <w:rsid w:val="00765354"/>
    <w:rsid w:val="007670F8"/>
    <w:rsid w:val="00773EDD"/>
    <w:rsid w:val="007759D6"/>
    <w:rsid w:val="00781BCF"/>
    <w:rsid w:val="00786BC4"/>
    <w:rsid w:val="00791C89"/>
    <w:rsid w:val="007B306A"/>
    <w:rsid w:val="007B6449"/>
    <w:rsid w:val="007C2CB9"/>
    <w:rsid w:val="007C37AF"/>
    <w:rsid w:val="007C4FA6"/>
    <w:rsid w:val="007C6EDC"/>
    <w:rsid w:val="007E21F7"/>
    <w:rsid w:val="007E3803"/>
    <w:rsid w:val="007F39E9"/>
    <w:rsid w:val="00801884"/>
    <w:rsid w:val="00806D57"/>
    <w:rsid w:val="008128E0"/>
    <w:rsid w:val="008144E5"/>
    <w:rsid w:val="008172D2"/>
    <w:rsid w:val="0082666E"/>
    <w:rsid w:val="00827F99"/>
    <w:rsid w:val="00836B73"/>
    <w:rsid w:val="008372A7"/>
    <w:rsid w:val="00850F07"/>
    <w:rsid w:val="00870E4C"/>
    <w:rsid w:val="00875CB9"/>
    <w:rsid w:val="008847A9"/>
    <w:rsid w:val="0089307E"/>
    <w:rsid w:val="00895263"/>
    <w:rsid w:val="008A7538"/>
    <w:rsid w:val="008B162D"/>
    <w:rsid w:val="008B7789"/>
    <w:rsid w:val="008C577C"/>
    <w:rsid w:val="008D2B67"/>
    <w:rsid w:val="008D6799"/>
    <w:rsid w:val="008D7314"/>
    <w:rsid w:val="008E2382"/>
    <w:rsid w:val="008E49DA"/>
    <w:rsid w:val="008F7675"/>
    <w:rsid w:val="00900ECB"/>
    <w:rsid w:val="009023BE"/>
    <w:rsid w:val="009073AA"/>
    <w:rsid w:val="00911D54"/>
    <w:rsid w:val="00912D29"/>
    <w:rsid w:val="00913989"/>
    <w:rsid w:val="00922C8A"/>
    <w:rsid w:val="00933A73"/>
    <w:rsid w:val="009438C8"/>
    <w:rsid w:val="00950ED3"/>
    <w:rsid w:val="00952308"/>
    <w:rsid w:val="00953026"/>
    <w:rsid w:val="00957F66"/>
    <w:rsid w:val="00961A77"/>
    <w:rsid w:val="00961AF9"/>
    <w:rsid w:val="0097005E"/>
    <w:rsid w:val="00973D04"/>
    <w:rsid w:val="00975FCB"/>
    <w:rsid w:val="009772F2"/>
    <w:rsid w:val="00977D9C"/>
    <w:rsid w:val="00994B90"/>
    <w:rsid w:val="00995206"/>
    <w:rsid w:val="009A70E8"/>
    <w:rsid w:val="009B5C50"/>
    <w:rsid w:val="009C4791"/>
    <w:rsid w:val="009C4A8D"/>
    <w:rsid w:val="009C4D0E"/>
    <w:rsid w:val="009C69F6"/>
    <w:rsid w:val="009C7827"/>
    <w:rsid w:val="009D1BD0"/>
    <w:rsid w:val="009D29F8"/>
    <w:rsid w:val="009D36EC"/>
    <w:rsid w:val="009D39D6"/>
    <w:rsid w:val="009E02B1"/>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75FBB"/>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B005C0"/>
    <w:rsid w:val="00B02ED0"/>
    <w:rsid w:val="00B07522"/>
    <w:rsid w:val="00B10669"/>
    <w:rsid w:val="00B20FCC"/>
    <w:rsid w:val="00B27500"/>
    <w:rsid w:val="00B33BA9"/>
    <w:rsid w:val="00B35547"/>
    <w:rsid w:val="00B40ACE"/>
    <w:rsid w:val="00B415BE"/>
    <w:rsid w:val="00B4394E"/>
    <w:rsid w:val="00B43A72"/>
    <w:rsid w:val="00B4595E"/>
    <w:rsid w:val="00B472A6"/>
    <w:rsid w:val="00B50039"/>
    <w:rsid w:val="00B5764B"/>
    <w:rsid w:val="00B64C91"/>
    <w:rsid w:val="00B74EBB"/>
    <w:rsid w:val="00B751BE"/>
    <w:rsid w:val="00B7791B"/>
    <w:rsid w:val="00B77D96"/>
    <w:rsid w:val="00B83A6B"/>
    <w:rsid w:val="00B90352"/>
    <w:rsid w:val="00B9172D"/>
    <w:rsid w:val="00B92B83"/>
    <w:rsid w:val="00BA7E09"/>
    <w:rsid w:val="00BB0EAF"/>
    <w:rsid w:val="00BC560C"/>
    <w:rsid w:val="00BC7B36"/>
    <w:rsid w:val="00BD2023"/>
    <w:rsid w:val="00BE353B"/>
    <w:rsid w:val="00BE7FC7"/>
    <w:rsid w:val="00BF66F6"/>
    <w:rsid w:val="00C10310"/>
    <w:rsid w:val="00C1160B"/>
    <w:rsid w:val="00C11F02"/>
    <w:rsid w:val="00C16BA0"/>
    <w:rsid w:val="00C16CD4"/>
    <w:rsid w:val="00C21581"/>
    <w:rsid w:val="00C25151"/>
    <w:rsid w:val="00C262CB"/>
    <w:rsid w:val="00C27D6F"/>
    <w:rsid w:val="00C3535C"/>
    <w:rsid w:val="00C36418"/>
    <w:rsid w:val="00C36AAE"/>
    <w:rsid w:val="00C41867"/>
    <w:rsid w:val="00C43CDC"/>
    <w:rsid w:val="00C52C37"/>
    <w:rsid w:val="00C54677"/>
    <w:rsid w:val="00C675CE"/>
    <w:rsid w:val="00C73143"/>
    <w:rsid w:val="00C75A10"/>
    <w:rsid w:val="00C84E9D"/>
    <w:rsid w:val="00C8681F"/>
    <w:rsid w:val="00C90998"/>
    <w:rsid w:val="00C90D99"/>
    <w:rsid w:val="00C9308E"/>
    <w:rsid w:val="00C9432A"/>
    <w:rsid w:val="00C953B4"/>
    <w:rsid w:val="00C96ED3"/>
    <w:rsid w:val="00C97077"/>
    <w:rsid w:val="00CA1EA2"/>
    <w:rsid w:val="00CA2238"/>
    <w:rsid w:val="00CA359D"/>
    <w:rsid w:val="00CA36BD"/>
    <w:rsid w:val="00CA7361"/>
    <w:rsid w:val="00CB35C6"/>
    <w:rsid w:val="00CC0F61"/>
    <w:rsid w:val="00CC6132"/>
    <w:rsid w:val="00CE2437"/>
    <w:rsid w:val="00CE296D"/>
    <w:rsid w:val="00CE63C9"/>
    <w:rsid w:val="00CF0D7E"/>
    <w:rsid w:val="00D01683"/>
    <w:rsid w:val="00D01C5D"/>
    <w:rsid w:val="00D15D50"/>
    <w:rsid w:val="00D176BD"/>
    <w:rsid w:val="00D24077"/>
    <w:rsid w:val="00D30FEE"/>
    <w:rsid w:val="00D32F51"/>
    <w:rsid w:val="00D3523E"/>
    <w:rsid w:val="00D37F68"/>
    <w:rsid w:val="00D446A5"/>
    <w:rsid w:val="00D46336"/>
    <w:rsid w:val="00D465DA"/>
    <w:rsid w:val="00D537C9"/>
    <w:rsid w:val="00D62324"/>
    <w:rsid w:val="00D7295C"/>
    <w:rsid w:val="00D74711"/>
    <w:rsid w:val="00D92700"/>
    <w:rsid w:val="00D93BAE"/>
    <w:rsid w:val="00D94E6F"/>
    <w:rsid w:val="00DA15E3"/>
    <w:rsid w:val="00DA2546"/>
    <w:rsid w:val="00DA35D5"/>
    <w:rsid w:val="00DA403B"/>
    <w:rsid w:val="00DA630E"/>
    <w:rsid w:val="00DA6867"/>
    <w:rsid w:val="00DB20C6"/>
    <w:rsid w:val="00DB445C"/>
    <w:rsid w:val="00DC25D9"/>
    <w:rsid w:val="00DC6E44"/>
    <w:rsid w:val="00DD0140"/>
    <w:rsid w:val="00DD41E5"/>
    <w:rsid w:val="00DD4FD6"/>
    <w:rsid w:val="00DE364B"/>
    <w:rsid w:val="00DE43A1"/>
    <w:rsid w:val="00DE692D"/>
    <w:rsid w:val="00DF004A"/>
    <w:rsid w:val="00DF1563"/>
    <w:rsid w:val="00DF26BC"/>
    <w:rsid w:val="00DF3B34"/>
    <w:rsid w:val="00DF43C7"/>
    <w:rsid w:val="00DF5C50"/>
    <w:rsid w:val="00E12727"/>
    <w:rsid w:val="00E21178"/>
    <w:rsid w:val="00E22F49"/>
    <w:rsid w:val="00E232C6"/>
    <w:rsid w:val="00E24BEA"/>
    <w:rsid w:val="00E27CEA"/>
    <w:rsid w:val="00E4204F"/>
    <w:rsid w:val="00E4280E"/>
    <w:rsid w:val="00E5585A"/>
    <w:rsid w:val="00E62F9F"/>
    <w:rsid w:val="00E7051F"/>
    <w:rsid w:val="00E70530"/>
    <w:rsid w:val="00E7159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D27A1"/>
    <w:rsid w:val="00ED2F0C"/>
    <w:rsid w:val="00ED34C3"/>
    <w:rsid w:val="00EE0F60"/>
    <w:rsid w:val="00F00554"/>
    <w:rsid w:val="00F01D5C"/>
    <w:rsid w:val="00F12A60"/>
    <w:rsid w:val="00F1346D"/>
    <w:rsid w:val="00F144B8"/>
    <w:rsid w:val="00F301E1"/>
    <w:rsid w:val="00F34518"/>
    <w:rsid w:val="00F55090"/>
    <w:rsid w:val="00F6264B"/>
    <w:rsid w:val="00F65B28"/>
    <w:rsid w:val="00F81A68"/>
    <w:rsid w:val="00F84395"/>
    <w:rsid w:val="00F85D12"/>
    <w:rsid w:val="00F942EA"/>
    <w:rsid w:val="00F95FD5"/>
    <w:rsid w:val="00F96CAE"/>
    <w:rsid w:val="00FA3BE5"/>
    <w:rsid w:val="00FA591B"/>
    <w:rsid w:val="00FA717D"/>
    <w:rsid w:val="00FB2D09"/>
    <w:rsid w:val="00FB3A2A"/>
    <w:rsid w:val="00FB5D40"/>
    <w:rsid w:val="00FC0829"/>
    <w:rsid w:val="00FC1D46"/>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1"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1"/>
    <w:unhideWhenUsed/>
    <w:rsid w:val="008F7675"/>
    <w:pPr>
      <w:tabs>
        <w:tab w:val="center" w:pos="4536"/>
        <w:tab w:val="right" w:pos="9072"/>
      </w:tabs>
    </w:pPr>
  </w:style>
  <w:style w:type="character" w:customStyle="1" w:styleId="KoptekstChar">
    <w:name w:val="Koptekst Char"/>
    <w:basedOn w:val="Standaardalinea-lettertype"/>
    <w:link w:val="Koptekst"/>
    <w:uiPriority w:val="1"/>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 w:type="character" w:styleId="Paginanummer">
    <w:name w:val="page number"/>
    <w:basedOn w:val="Standaardalinea-lettertype"/>
    <w:uiPriority w:val="1"/>
    <w:rsid w:val="00DF3B34"/>
  </w:style>
  <w:style w:type="paragraph" w:customStyle="1" w:styleId="aankruishokje">
    <w:name w:val="aankruishokje"/>
    <w:basedOn w:val="Standaard"/>
    <w:uiPriority w:val="1"/>
    <w:qFormat/>
    <w:rsid w:val="00DF3B34"/>
    <w:pPr>
      <w:spacing w:before="40"/>
    </w:pPr>
    <w:rPr>
      <w:rFonts w:eastAsiaTheme="minorHAnsi" w:cs="Calibri"/>
      <w:color w:val="282828" w:themeColor="tex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yclagehub@ovam.be" TargetMode="Externa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verheid.vlaanderen.be/informatiemanagement/digitale-handteken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B2FA57577145B7BC40AF8CE40DEF45"/>
        <w:category>
          <w:name w:val="Algemeen"/>
          <w:gallery w:val="placeholder"/>
        </w:category>
        <w:types>
          <w:type w:val="bbPlcHdr"/>
        </w:types>
        <w:behaviors>
          <w:behavior w:val="content"/>
        </w:behaviors>
        <w:guid w:val="{AA883B48-312D-4B1F-8DC5-B19407793237}"/>
      </w:docPartPr>
      <w:docPartBody>
        <w:p w:rsidR="00201908" w:rsidRDefault="00882CEA" w:rsidP="00882CEA">
          <w:pPr>
            <w:pStyle w:val="56B2FA57577145B7BC40AF8CE40DEF45"/>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alibri"/>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33F7"/>
    <w:rsid w:val="00201908"/>
    <w:rsid w:val="00210AAF"/>
    <w:rsid w:val="00250811"/>
    <w:rsid w:val="002937F1"/>
    <w:rsid w:val="003642CB"/>
    <w:rsid w:val="004B5780"/>
    <w:rsid w:val="006B066B"/>
    <w:rsid w:val="00882CEA"/>
    <w:rsid w:val="00BF4DB6"/>
    <w:rsid w:val="00C17735"/>
    <w:rsid w:val="00D31763"/>
    <w:rsid w:val="00DA70E6"/>
    <w:rsid w:val="00ED623A"/>
    <w:rsid w:val="00EE1620"/>
    <w:rsid w:val="00F862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6B2FA57577145B7BC40AF8CE40DEF45">
    <w:name w:val="56B2FA57577145B7BC40AF8CE40DEF45"/>
    <w:rsid w:val="00882C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2.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OVAM-Document.dotx</Template>
  <TotalTime>9</TotalTime>
  <Pages>6</Pages>
  <Words>1183</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Anne D'Haese</cp:lastModifiedBy>
  <cp:revision>5</cp:revision>
  <cp:lastPrinted>2014-09-23T13:06:00Z</cp:lastPrinted>
  <dcterms:created xsi:type="dcterms:W3CDTF">2022-04-20T06:20:00Z</dcterms:created>
  <dcterms:modified xsi:type="dcterms:W3CDTF">2022-05-27T10:10:00Z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