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BFF2E" w14:textId="6B53F1A5" w:rsidR="008D6799" w:rsidRPr="00E02569" w:rsidRDefault="007E3803" w:rsidP="007E3803">
      <w:pPr>
        <w:spacing w:before="360"/>
        <w:rPr>
          <w:b/>
        </w:rPr>
      </w:pPr>
      <w:r>
        <w:rPr>
          <w:noProof/>
          <w:sz w:val="12"/>
          <w:szCs w:val="12"/>
        </w:rPr>
        <w:drawing>
          <wp:anchor distT="0" distB="0" distL="114300" distR="114300" simplePos="0" relativeHeight="251658240" behindDoc="1" locked="0" layoutInCell="1" allowOverlap="1" wp14:anchorId="0E6A4294" wp14:editId="5E802BB3">
            <wp:simplePos x="0" y="0"/>
            <wp:positionH relativeFrom="column">
              <wp:posOffset>5743575</wp:posOffset>
            </wp:positionH>
            <wp:positionV relativeFrom="paragraph">
              <wp:posOffset>226060</wp:posOffset>
            </wp:positionV>
            <wp:extent cx="884901" cy="688769"/>
            <wp:effectExtent l="0" t="0" r="0" b="0"/>
            <wp:wrapTight wrapText="bothSides">
              <wp:wrapPolygon edited="0">
                <wp:start x="0" y="0"/>
                <wp:lineTo x="0" y="20923"/>
                <wp:lineTo x="20933" y="20923"/>
                <wp:lineTo x="20933"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ypo-logo-N-OVAM-zwart-75.jpg"/>
                    <pic:cNvPicPr/>
                  </pic:nvPicPr>
                  <pic:blipFill>
                    <a:blip r:embed="rId11">
                      <a:extLst>
                        <a:ext uri="{28A0092B-C50C-407E-A947-70E740481C1C}">
                          <a14:useLocalDpi xmlns:a14="http://schemas.microsoft.com/office/drawing/2010/main" val="0"/>
                        </a:ext>
                      </a:extLst>
                    </a:blip>
                    <a:stretch>
                      <a:fillRect/>
                    </a:stretch>
                  </pic:blipFill>
                  <pic:spPr>
                    <a:xfrm>
                      <a:off x="0" y="0"/>
                      <a:ext cx="884901" cy="688769"/>
                    </a:xfrm>
                    <a:prstGeom prst="rect">
                      <a:avLst/>
                    </a:prstGeom>
                  </pic:spPr>
                </pic:pic>
              </a:graphicData>
            </a:graphic>
          </wp:anchor>
        </w:drawing>
      </w:r>
    </w:p>
    <w:p w14:paraId="1DB95796" w14:textId="3595E15D" w:rsidR="002711C4" w:rsidRPr="00D100EA" w:rsidRDefault="00DA71EC" w:rsidP="002711C4">
      <w:pPr>
        <w:pStyle w:val="Kop1"/>
        <w:keepNext w:val="0"/>
        <w:keepLines w:val="0"/>
        <w:numPr>
          <w:ilvl w:val="0"/>
          <w:numId w:val="0"/>
        </w:numPr>
        <w:spacing w:before="240" w:after="240" w:line="240" w:lineRule="auto"/>
        <w:rPr>
          <w:sz w:val="32"/>
          <w:szCs w:val="32"/>
        </w:rPr>
      </w:pPr>
      <w:sdt>
        <w:sdtPr>
          <w:rPr>
            <w:sz w:val="32"/>
            <w:szCs w:val="32"/>
          </w:rPr>
          <w:id w:val="-545062702"/>
          <w:placeholder>
            <w:docPart w:val="51FAE69AA18F4482991D23579613C433"/>
          </w:placeholder>
          <w:text/>
        </w:sdtPr>
        <w:sdtEndPr/>
        <w:sdtContent>
          <w:r w:rsidR="007E3803">
            <w:rPr>
              <w:sz w:val="32"/>
              <w:szCs w:val="32"/>
            </w:rPr>
            <w:t xml:space="preserve">BIJLAGE </w:t>
          </w:r>
          <w:r w:rsidR="00BE353B">
            <w:rPr>
              <w:sz w:val="32"/>
              <w:szCs w:val="32"/>
            </w:rPr>
            <w:t>1</w:t>
          </w:r>
          <w:r w:rsidR="007E3803">
            <w:rPr>
              <w:sz w:val="32"/>
              <w:szCs w:val="32"/>
            </w:rPr>
            <w:t xml:space="preserve">: </w:t>
          </w:r>
          <w:r w:rsidR="00213CAA">
            <w:rPr>
              <w:sz w:val="32"/>
              <w:szCs w:val="32"/>
            </w:rPr>
            <w:t>Verklaring op eer</w:t>
          </w:r>
        </w:sdtContent>
      </w:sdt>
    </w:p>
    <w:p w14:paraId="325641B1"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03540DFD" w14:textId="77777777" w:rsidR="00CA2238" w:rsidRDefault="00CA2238" w:rsidP="00B90352"/>
    <w:tbl>
      <w:tblPr>
        <w:tblW w:w="10458" w:type="dxa"/>
        <w:tblLayout w:type="fixed"/>
        <w:tblCellMar>
          <w:top w:w="57" w:type="dxa"/>
          <w:left w:w="57" w:type="dxa"/>
          <w:right w:w="57" w:type="dxa"/>
        </w:tblCellMar>
        <w:tblLook w:val="0000" w:firstRow="0" w:lastRow="0" w:firstColumn="0" w:lastColumn="0" w:noHBand="0" w:noVBand="0"/>
      </w:tblPr>
      <w:tblGrid>
        <w:gridCol w:w="7982"/>
        <w:gridCol w:w="2476"/>
      </w:tblGrid>
      <w:tr w:rsidR="007E3803" w:rsidRPr="003D114E" w14:paraId="30A70B73" w14:textId="77777777" w:rsidTr="00055090">
        <w:trPr>
          <w:trHeight w:val="21"/>
        </w:trPr>
        <w:tc>
          <w:tcPr>
            <w:tcW w:w="7651" w:type="dxa"/>
            <w:vMerge w:val="restart"/>
            <w:shd w:val="clear" w:color="auto" w:fill="auto"/>
          </w:tcPr>
          <w:p w14:paraId="7B0D9EDB" w14:textId="77777777" w:rsidR="007E3803" w:rsidRPr="003D114E" w:rsidRDefault="007E3803" w:rsidP="002A70EF">
            <w:pPr>
              <w:ind w:left="29"/>
              <w:rPr>
                <w:rStyle w:val="Zwaar"/>
              </w:rPr>
            </w:pPr>
            <w:r>
              <w:rPr>
                <w:rStyle w:val="Zwaar"/>
              </w:rPr>
              <w:t>Openbare Vlaamse Afvalstoffenmaatschappij</w:t>
            </w:r>
          </w:p>
          <w:p w14:paraId="549443F9" w14:textId="77777777" w:rsidR="007E3803" w:rsidRPr="003D114E" w:rsidRDefault="007E3803" w:rsidP="002A70EF">
            <w:pPr>
              <w:ind w:left="29"/>
            </w:pPr>
            <w:r>
              <w:t>Stationss</w:t>
            </w:r>
            <w:r w:rsidRPr="003D114E">
              <w:t xml:space="preserve">traat </w:t>
            </w:r>
            <w:r>
              <w:t>11</w:t>
            </w:r>
            <w:r w:rsidRPr="003D114E">
              <w:t xml:space="preserve">0, </w:t>
            </w:r>
            <w:r>
              <w:t>2800</w:t>
            </w:r>
            <w:r w:rsidRPr="003D114E">
              <w:t xml:space="preserve"> </w:t>
            </w:r>
            <w:r>
              <w:t>MECHELEN</w:t>
            </w:r>
          </w:p>
          <w:p w14:paraId="57009095" w14:textId="50F42EA0" w:rsidR="007E3803" w:rsidRPr="00272E84" w:rsidRDefault="007E3803" w:rsidP="002A70EF">
            <w:pPr>
              <w:ind w:left="29"/>
              <w:rPr>
                <w:lang w:val="fr-BE"/>
              </w:rPr>
            </w:pPr>
            <w:r w:rsidRPr="00272E84">
              <w:rPr>
                <w:rStyle w:val="Zwaar"/>
                <w:lang w:val="fr-BE"/>
              </w:rPr>
              <w:t>T</w:t>
            </w:r>
            <w:r w:rsidRPr="00272E84">
              <w:rPr>
                <w:lang w:val="fr-BE"/>
              </w:rPr>
              <w:t xml:space="preserve"> 015 284 </w:t>
            </w:r>
            <w:r w:rsidR="003769B1">
              <w:rPr>
                <w:lang w:val="fr-BE"/>
              </w:rPr>
              <w:t>284</w:t>
            </w:r>
            <w:r w:rsidRPr="00272E84">
              <w:rPr>
                <w:lang w:val="fr-BE"/>
              </w:rPr>
              <w:t xml:space="preserve"> –</w:t>
            </w:r>
            <w:r>
              <w:rPr>
                <w:lang w:val="fr-BE"/>
              </w:rPr>
              <w:t xml:space="preserve"> </w:t>
            </w:r>
            <w:hyperlink r:id="rId12" w:history="1">
              <w:r w:rsidRPr="00201962">
                <w:rPr>
                  <w:rStyle w:val="Hyperlink"/>
                  <w:lang w:val="fr-BE"/>
                </w:rPr>
                <w:t>recyclagehub@ovam.be</w:t>
              </w:r>
            </w:hyperlink>
          </w:p>
          <w:p w14:paraId="4BB777E6" w14:textId="77777777" w:rsidR="007E3803" w:rsidRPr="00272E84" w:rsidRDefault="007E3803" w:rsidP="002A70EF">
            <w:pPr>
              <w:rPr>
                <w:lang w:val="fr-BE"/>
              </w:rPr>
            </w:pPr>
          </w:p>
        </w:tc>
        <w:tc>
          <w:tcPr>
            <w:tcW w:w="2372" w:type="dxa"/>
            <w:shd w:val="clear" w:color="auto" w:fill="auto"/>
          </w:tcPr>
          <w:p w14:paraId="587F8F3D" w14:textId="4B08AFF0" w:rsidR="007E3803" w:rsidRPr="003D114E" w:rsidRDefault="007E3803" w:rsidP="002A70EF">
            <w:pPr>
              <w:pStyle w:val="rechts"/>
              <w:spacing w:after="60"/>
              <w:ind w:left="28"/>
            </w:pPr>
          </w:p>
        </w:tc>
      </w:tr>
      <w:tr w:rsidR="007E3803" w:rsidRPr="007D58A4" w14:paraId="64F2882D" w14:textId="77777777" w:rsidTr="00055090">
        <w:trPr>
          <w:trHeight w:val="499"/>
        </w:trPr>
        <w:tc>
          <w:tcPr>
            <w:tcW w:w="7651" w:type="dxa"/>
            <w:vMerge/>
            <w:shd w:val="clear" w:color="auto" w:fill="auto"/>
          </w:tcPr>
          <w:p w14:paraId="136F1106" w14:textId="77777777" w:rsidR="007E3803" w:rsidRPr="003D114E" w:rsidRDefault="007E3803" w:rsidP="002A70EF">
            <w:pPr>
              <w:ind w:left="29"/>
            </w:pPr>
          </w:p>
        </w:tc>
        <w:tc>
          <w:tcPr>
            <w:tcW w:w="2372" w:type="dxa"/>
            <w:shd w:val="clear" w:color="auto" w:fill="auto"/>
          </w:tcPr>
          <w:p w14:paraId="26ECC948" w14:textId="77777777" w:rsidR="007E3803" w:rsidRPr="007D58A4" w:rsidRDefault="007E3803" w:rsidP="002A70EF"/>
        </w:tc>
      </w:tr>
      <w:tr w:rsidR="007E3803" w:rsidRPr="003D114E" w14:paraId="7C8D87C4" w14:textId="77777777" w:rsidTr="00055090">
        <w:trPr>
          <w:trHeight w:val="21"/>
        </w:trPr>
        <w:tc>
          <w:tcPr>
            <w:tcW w:w="7651" w:type="dxa"/>
            <w:vMerge/>
            <w:shd w:val="clear" w:color="auto" w:fill="auto"/>
          </w:tcPr>
          <w:p w14:paraId="475F08F4" w14:textId="77777777" w:rsidR="007E3803" w:rsidRPr="003D114E" w:rsidRDefault="007E3803" w:rsidP="002A70EF">
            <w:pPr>
              <w:ind w:left="29"/>
            </w:pPr>
          </w:p>
        </w:tc>
        <w:tc>
          <w:tcPr>
            <w:tcW w:w="2372" w:type="dxa"/>
            <w:shd w:val="clear" w:color="auto" w:fill="auto"/>
          </w:tcPr>
          <w:p w14:paraId="23E753FB" w14:textId="77777777" w:rsidR="007E3803" w:rsidRPr="003D114E" w:rsidRDefault="007E3803" w:rsidP="002A70EF">
            <w:pPr>
              <w:pStyle w:val="rechts"/>
              <w:ind w:left="29"/>
              <w:rPr>
                <w:i/>
              </w:rPr>
            </w:pPr>
          </w:p>
        </w:tc>
      </w:tr>
      <w:tr w:rsidR="007E3803" w:rsidRPr="00232277" w14:paraId="5BF348E5" w14:textId="77777777" w:rsidTr="007E3803">
        <w:trPr>
          <w:trHeight w:val="373"/>
        </w:trPr>
        <w:tc>
          <w:tcPr>
            <w:tcW w:w="10024" w:type="dxa"/>
            <w:gridSpan w:val="2"/>
            <w:shd w:val="clear" w:color="auto" w:fill="auto"/>
          </w:tcPr>
          <w:p w14:paraId="5C9E6443" w14:textId="42AD95BA" w:rsidR="007E3803" w:rsidRPr="00232277" w:rsidRDefault="007E3803" w:rsidP="002A70EF">
            <w:pPr>
              <w:pStyle w:val="Vraagintern"/>
              <w:spacing w:before="80"/>
              <w:rPr>
                <w:rStyle w:val="Nadruk"/>
                <w:i/>
                <w:iCs w:val="0"/>
              </w:rPr>
            </w:pPr>
            <w:r>
              <w:rPr>
                <w:rStyle w:val="Nadruk"/>
              </w:rPr>
              <w:t>Waarvoor dient dit formulier?</w:t>
            </w:r>
            <w:r w:rsidR="003769B1">
              <w:rPr>
                <w:rStyle w:val="Nadruk"/>
              </w:rPr>
              <w:t xml:space="preserve"> </w:t>
            </w:r>
          </w:p>
          <w:p w14:paraId="1BD1D55E" w14:textId="4A5112D5" w:rsidR="007E3803" w:rsidRPr="00232277" w:rsidRDefault="007E3803" w:rsidP="002B3855">
            <w:pPr>
              <w:pStyle w:val="Aanwijzing"/>
            </w:pPr>
            <w:r>
              <w:t xml:space="preserve">Dit formulier </w:t>
            </w:r>
            <w:r>
              <w:rPr>
                <w:lang w:val="nl-NL"/>
              </w:rPr>
              <w:t xml:space="preserve">vormt een verplichte bijlage bij het aanvraagformulier voor </w:t>
            </w:r>
            <w:r w:rsidR="003769B1">
              <w:rPr>
                <w:lang w:val="nl-NL"/>
              </w:rPr>
              <w:t>steun</w:t>
            </w:r>
            <w:r>
              <w:rPr>
                <w:lang w:val="nl-NL"/>
              </w:rPr>
              <w:t xml:space="preserve"> </w:t>
            </w:r>
            <w:r w:rsidRPr="007E3803">
              <w:rPr>
                <w:lang w:val="nl-NL"/>
              </w:rPr>
              <w:t xml:space="preserve">aan </w:t>
            </w:r>
            <w:r w:rsidR="003769B1">
              <w:rPr>
                <w:lang w:val="nl-NL"/>
              </w:rPr>
              <w:t>investeringen</w:t>
            </w:r>
            <w:r w:rsidRPr="007E3803">
              <w:rPr>
                <w:lang w:val="nl-NL"/>
              </w:rPr>
              <w:t xml:space="preserve"> om</w:t>
            </w:r>
            <w:r>
              <w:rPr>
                <w:lang w:val="nl-NL"/>
              </w:rPr>
              <w:t xml:space="preserve"> m</w:t>
            </w:r>
            <w:r w:rsidRPr="007E3803">
              <w:rPr>
                <w:lang w:val="nl-NL"/>
              </w:rPr>
              <w:t>ateriaalkringlopen te sluiten</w:t>
            </w:r>
            <w:r w:rsidRPr="00A41D11">
              <w:rPr>
                <w:lang w:val="nl-NL"/>
              </w:rPr>
              <w:t>.</w:t>
            </w:r>
            <w:r>
              <w:rPr>
                <w:lang w:val="nl-NL"/>
              </w:rPr>
              <w:t xml:space="preserve"> Dien dit formulier samen met het aanvraagformulier in via </w:t>
            </w:r>
            <w:proofErr w:type="spellStart"/>
            <w:r>
              <w:rPr>
                <w:lang w:val="nl-NL"/>
              </w:rPr>
              <w:t>Digipost</w:t>
            </w:r>
            <w:proofErr w:type="spellEnd"/>
            <w:r>
              <w:rPr>
                <w:lang w:val="nl-NL"/>
              </w:rPr>
              <w:t xml:space="preserve">. </w:t>
            </w:r>
          </w:p>
        </w:tc>
      </w:tr>
    </w:tbl>
    <w:p w14:paraId="4AA94A79" w14:textId="46026179" w:rsidR="003B534C" w:rsidRDefault="003B534C" w:rsidP="00B90352"/>
    <w:p w14:paraId="72EB0AE6" w14:textId="77777777" w:rsidR="007E3803" w:rsidRPr="00FB49E2" w:rsidRDefault="007E3803" w:rsidP="007E3803">
      <w:pPr>
        <w:spacing w:after="120"/>
        <w:rPr>
          <w:sz w:val="16"/>
          <w:szCs w:val="16"/>
        </w:rPr>
      </w:pPr>
      <w:r w:rsidRPr="00FB49E2">
        <w:rPr>
          <w:sz w:val="16"/>
          <w:szCs w:val="16"/>
        </w:rPr>
        <w:t>//////////////////////////////////////////////////////////////////////</w:t>
      </w:r>
      <w:r>
        <w:rPr>
          <w:sz w:val="16"/>
          <w:szCs w:val="16"/>
        </w:rPr>
        <w:t>///////////////////////////</w:t>
      </w:r>
      <w:r w:rsidRPr="00FB49E2">
        <w:rPr>
          <w:sz w:val="16"/>
          <w:szCs w:val="16"/>
        </w:rPr>
        <w:t>///////////////////////////////////////////////////////</w:t>
      </w:r>
      <w:r>
        <w:rPr>
          <w:sz w:val="16"/>
          <w:szCs w:val="16"/>
        </w:rPr>
        <w:t>////////////</w:t>
      </w:r>
      <w:r w:rsidRPr="00FB49E2">
        <w:rPr>
          <w:sz w:val="16"/>
          <w:szCs w:val="16"/>
        </w:rPr>
        <w:t>/////</w:t>
      </w:r>
    </w:p>
    <w:p w14:paraId="77C103E2" w14:textId="6D8C5999" w:rsidR="00EE0F60" w:rsidRDefault="00EE0F60" w:rsidP="00B90352">
      <w:r>
        <w:t>Gelieve de van toepassing zijnde vakken aan te kruisen en het formulier digitaal te ondertekenen.</w:t>
      </w:r>
    </w:p>
    <w:p w14:paraId="091CDDCE" w14:textId="77777777" w:rsidR="00E4204F" w:rsidRDefault="00E4204F" w:rsidP="00B90352"/>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7E3803" w:rsidRPr="00FA722E" w14:paraId="1B4D48DA" w14:textId="77777777" w:rsidTr="007E3803">
        <w:trPr>
          <w:trHeight w:hRule="exact" w:val="436"/>
        </w:trPr>
        <w:tc>
          <w:tcPr>
            <w:tcW w:w="10490" w:type="dxa"/>
            <w:tcBorders>
              <w:top w:val="nil"/>
              <w:left w:val="nil"/>
              <w:bottom w:val="nil"/>
              <w:right w:val="nil"/>
            </w:tcBorders>
            <w:shd w:val="clear" w:color="auto" w:fill="939393" w:themeFill="text1" w:themeFillTint="80"/>
          </w:tcPr>
          <w:p w14:paraId="1C91AAAC" w14:textId="30CBF604" w:rsidR="007E3803" w:rsidRPr="007E3803" w:rsidRDefault="00213CAA" w:rsidP="007E3803">
            <w:pPr>
              <w:rPr>
                <w:b/>
                <w:bCs/>
                <w:color w:val="FFFFFF"/>
                <w:sz w:val="24"/>
                <w:szCs w:val="24"/>
              </w:rPr>
            </w:pPr>
            <w:bookmarkStart w:id="0" w:name="_Hlk84096307"/>
            <w:r>
              <w:rPr>
                <w:b/>
                <w:bCs/>
                <w:color w:val="FFFFFF"/>
                <w:sz w:val="24"/>
                <w:szCs w:val="24"/>
              </w:rPr>
              <w:t>Terugvorderingsprocedure</w:t>
            </w:r>
            <w:bookmarkEnd w:id="0"/>
          </w:p>
        </w:tc>
      </w:tr>
    </w:tbl>
    <w:p w14:paraId="2EACDADC" w14:textId="3854F5AD" w:rsidR="007E3803" w:rsidRDefault="007E3803" w:rsidP="00B90352"/>
    <w:p w14:paraId="2E61B9D4" w14:textId="521CCF9D" w:rsidR="007E3803" w:rsidRDefault="00213CAA" w:rsidP="00B90352">
      <w:r w:rsidRPr="00213CAA">
        <w:t>Loopt er voor uw onderneming een terugvorderingsprocedure op basis van Europees, nationaal of regionaal recht?</w:t>
      </w:r>
    </w:p>
    <w:p w14:paraId="2C74C04A" w14:textId="1601AC87" w:rsidR="007E3803" w:rsidRDefault="007E3803" w:rsidP="00B90352"/>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7E3803" w:rsidRPr="00AF164E" w14:paraId="788F9AA4" w14:textId="77777777" w:rsidTr="002A70EF">
        <w:trPr>
          <w:trHeight w:val="340"/>
        </w:trPr>
        <w:tc>
          <w:tcPr>
            <w:tcW w:w="138" w:type="dxa"/>
            <w:shd w:val="clear" w:color="auto" w:fill="auto"/>
          </w:tcPr>
          <w:p w14:paraId="29EE1722" w14:textId="77777777" w:rsidR="007E3803" w:rsidRPr="00AF164E" w:rsidRDefault="007E3803" w:rsidP="002A70EF">
            <w:pPr>
              <w:pStyle w:val="leeg"/>
              <w:rPr>
                <w:b/>
                <w:iCs/>
              </w:rPr>
            </w:pPr>
          </w:p>
        </w:tc>
        <w:tc>
          <w:tcPr>
            <w:tcW w:w="3345" w:type="dxa"/>
            <w:shd w:val="clear" w:color="auto" w:fill="auto"/>
          </w:tcPr>
          <w:p w14:paraId="2DFA3D4F" w14:textId="76DE46EF" w:rsidR="007E3803" w:rsidRPr="00AF164E" w:rsidRDefault="00E15F89" w:rsidP="002A70EF">
            <w:pPr>
              <w:pStyle w:val="Aanwijzing"/>
              <w:ind w:left="0"/>
              <w:rPr>
                <w:b/>
                <w:i w:val="0"/>
                <w:iCs/>
              </w:rPr>
            </w:pPr>
            <w:r>
              <w:rPr>
                <w:i w:val="0"/>
                <w:iCs/>
              </w:rPr>
              <w:fldChar w:fldCharType="begin">
                <w:ffData>
                  <w:name w:val="Selectievakje3"/>
                  <w:enabled/>
                  <w:calcOnExit w:val="0"/>
                  <w:checkBox>
                    <w:sizeAuto/>
                    <w:default w:val="0"/>
                  </w:checkBox>
                </w:ffData>
              </w:fldChar>
            </w:r>
            <w:bookmarkStart w:id="1" w:name="Selectievakje3"/>
            <w:r>
              <w:rPr>
                <w:i w:val="0"/>
                <w:iCs/>
              </w:rPr>
              <w:instrText xml:space="preserve"> FORMCHECKBOX </w:instrText>
            </w:r>
            <w:r w:rsidR="00DA71EC">
              <w:rPr>
                <w:i w:val="0"/>
                <w:iCs/>
              </w:rPr>
            </w:r>
            <w:r w:rsidR="00DA71EC">
              <w:rPr>
                <w:i w:val="0"/>
                <w:iCs/>
              </w:rPr>
              <w:fldChar w:fldCharType="separate"/>
            </w:r>
            <w:r>
              <w:rPr>
                <w:i w:val="0"/>
                <w:iCs/>
              </w:rPr>
              <w:fldChar w:fldCharType="end"/>
            </w:r>
            <w:bookmarkEnd w:id="1"/>
            <w:r w:rsidR="007E3803" w:rsidRPr="00AF164E">
              <w:rPr>
                <w:i w:val="0"/>
                <w:iCs/>
              </w:rPr>
              <w:t xml:space="preserve">  JA</w:t>
            </w:r>
          </w:p>
        </w:tc>
        <w:tc>
          <w:tcPr>
            <w:tcW w:w="3345" w:type="dxa"/>
            <w:shd w:val="clear" w:color="auto" w:fill="auto"/>
          </w:tcPr>
          <w:p w14:paraId="740EBDE3" w14:textId="77777777" w:rsidR="007E3803" w:rsidRPr="00AF164E" w:rsidRDefault="007E3803" w:rsidP="002A70EF">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Pr>
                <w:i w:val="0"/>
                <w:iCs/>
              </w:rPr>
              <w:t xml:space="preserve"> NEE</w:t>
            </w:r>
          </w:p>
        </w:tc>
        <w:tc>
          <w:tcPr>
            <w:tcW w:w="3346" w:type="dxa"/>
            <w:shd w:val="clear" w:color="auto" w:fill="auto"/>
          </w:tcPr>
          <w:p w14:paraId="7497A486" w14:textId="36559E4A" w:rsidR="007E3803" w:rsidRPr="00AF164E" w:rsidRDefault="007E3803" w:rsidP="002A70EF">
            <w:pPr>
              <w:pStyle w:val="Aanwijzing"/>
              <w:ind w:left="0"/>
              <w:rPr>
                <w:b/>
                <w:i w:val="0"/>
                <w:iCs/>
              </w:rPr>
            </w:pPr>
          </w:p>
        </w:tc>
      </w:tr>
    </w:tbl>
    <w:p w14:paraId="5381CC26"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4CD2168A" w14:textId="77777777" w:rsidTr="00C74247">
        <w:trPr>
          <w:trHeight w:hRule="exact" w:val="436"/>
        </w:trPr>
        <w:tc>
          <w:tcPr>
            <w:tcW w:w="10490" w:type="dxa"/>
            <w:tcBorders>
              <w:top w:val="nil"/>
              <w:left w:val="nil"/>
              <w:bottom w:val="nil"/>
              <w:right w:val="nil"/>
            </w:tcBorders>
            <w:shd w:val="clear" w:color="auto" w:fill="939393" w:themeFill="text1" w:themeFillTint="80"/>
          </w:tcPr>
          <w:p w14:paraId="3581BA3A" w14:textId="1ABF1D19" w:rsidR="00BE353B" w:rsidRPr="007E3803" w:rsidRDefault="00BE353B" w:rsidP="00C74247">
            <w:pPr>
              <w:rPr>
                <w:b/>
                <w:bCs/>
                <w:color w:val="FFFFFF"/>
                <w:sz w:val="24"/>
                <w:szCs w:val="24"/>
              </w:rPr>
            </w:pPr>
            <w:r>
              <w:rPr>
                <w:b/>
                <w:bCs/>
                <w:color w:val="FFFFFF"/>
                <w:sz w:val="24"/>
                <w:szCs w:val="24"/>
              </w:rPr>
              <w:t>Onderneming in moeilijkheden</w:t>
            </w:r>
          </w:p>
        </w:tc>
      </w:tr>
    </w:tbl>
    <w:p w14:paraId="32B7934F" w14:textId="77777777" w:rsidR="00BE353B" w:rsidRDefault="00BE353B" w:rsidP="00BE353B"/>
    <w:p w14:paraId="479B1C1C" w14:textId="77777777" w:rsidR="00BE353B" w:rsidRDefault="00BE353B" w:rsidP="00BE353B">
      <w:r>
        <w:t xml:space="preserve">Is uw onderneming in moeilijkheden volgens de Europese regels? </w:t>
      </w:r>
    </w:p>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055090" w:rsidRPr="00AF164E" w14:paraId="3A6B51A4" w14:textId="77777777" w:rsidTr="00357EB0">
        <w:trPr>
          <w:trHeight w:val="340"/>
        </w:trPr>
        <w:tc>
          <w:tcPr>
            <w:tcW w:w="138" w:type="dxa"/>
            <w:shd w:val="clear" w:color="auto" w:fill="auto"/>
          </w:tcPr>
          <w:p w14:paraId="6C071973" w14:textId="77777777" w:rsidR="00055090" w:rsidRPr="00AF164E" w:rsidRDefault="00055090" w:rsidP="00357EB0">
            <w:pPr>
              <w:pStyle w:val="leeg"/>
              <w:rPr>
                <w:b/>
                <w:iCs/>
              </w:rPr>
            </w:pPr>
          </w:p>
        </w:tc>
        <w:tc>
          <w:tcPr>
            <w:tcW w:w="3345" w:type="dxa"/>
            <w:shd w:val="clear" w:color="auto" w:fill="auto"/>
          </w:tcPr>
          <w:p w14:paraId="67684583" w14:textId="77777777" w:rsidR="00055090" w:rsidRPr="00AF164E" w:rsidRDefault="00055090" w:rsidP="00357EB0">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sidRPr="00AF164E">
              <w:rPr>
                <w:i w:val="0"/>
                <w:iCs/>
              </w:rPr>
              <w:t xml:space="preserve">  JA</w:t>
            </w:r>
          </w:p>
        </w:tc>
        <w:tc>
          <w:tcPr>
            <w:tcW w:w="3345" w:type="dxa"/>
            <w:shd w:val="clear" w:color="auto" w:fill="auto"/>
          </w:tcPr>
          <w:p w14:paraId="263FB2CB" w14:textId="77777777" w:rsidR="00055090" w:rsidRDefault="00055090" w:rsidP="00357EB0">
            <w:pPr>
              <w:pStyle w:val="Aanwijzing"/>
              <w:ind w:left="0"/>
              <w:rPr>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Pr>
                <w:i w:val="0"/>
                <w:iCs/>
              </w:rPr>
              <w:t xml:space="preserve"> NEE</w:t>
            </w:r>
          </w:p>
          <w:p w14:paraId="74BAE76A" w14:textId="77777777" w:rsidR="00055090" w:rsidRPr="00AF164E" w:rsidRDefault="00055090" w:rsidP="00357EB0">
            <w:pPr>
              <w:pStyle w:val="Aanwijzing"/>
              <w:ind w:left="0"/>
              <w:rPr>
                <w:b/>
                <w:i w:val="0"/>
                <w:iCs/>
              </w:rPr>
            </w:pPr>
          </w:p>
        </w:tc>
        <w:tc>
          <w:tcPr>
            <w:tcW w:w="3346" w:type="dxa"/>
            <w:shd w:val="clear" w:color="auto" w:fill="auto"/>
          </w:tcPr>
          <w:p w14:paraId="414CCD43" w14:textId="77777777" w:rsidR="00055090" w:rsidRPr="00AF164E" w:rsidRDefault="00055090" w:rsidP="00357EB0">
            <w:pPr>
              <w:pStyle w:val="Aanwijzing"/>
              <w:ind w:left="0"/>
              <w:rPr>
                <w:b/>
                <w:i w:val="0"/>
                <w:iCs/>
              </w:rPr>
            </w:pPr>
          </w:p>
        </w:tc>
      </w:tr>
    </w:tbl>
    <w:p w14:paraId="17B8258F" w14:textId="31ECED2E" w:rsidR="00BE353B" w:rsidRPr="00055090" w:rsidRDefault="00BE353B" w:rsidP="00BE353B">
      <w:pPr>
        <w:rPr>
          <w:b/>
          <w:bCs/>
        </w:rPr>
      </w:pPr>
      <w:r>
        <w:t>De definitie van onderneming in moeilijkheden is terug te vinden in artikel 2, punt 18 van de algemene groepsvrijstellingsverordening (GBER).</w:t>
      </w:r>
      <w:r w:rsidRPr="00213CAA">
        <w:t xml:space="preserve"> </w:t>
      </w:r>
      <w:r>
        <w:t xml:space="preserve">De berekeningswijze vindt u </w:t>
      </w:r>
      <w:hyperlink r:id="rId13" w:history="1">
        <w:r w:rsidRPr="004A0240">
          <w:rPr>
            <w:rStyle w:val="Hyperlink"/>
          </w:rPr>
          <w:t>hier</w:t>
        </w:r>
      </w:hyperlink>
      <w:r>
        <w:t>.</w:t>
      </w:r>
      <w:r w:rsidR="00055090">
        <w:t xml:space="preserve"> </w:t>
      </w:r>
      <w:r w:rsidR="00055090" w:rsidRPr="00055090">
        <w:rPr>
          <w:b/>
          <w:bCs/>
        </w:rPr>
        <w:t xml:space="preserve">De berekening is een verplichte bijlage bij het </w:t>
      </w:r>
      <w:r w:rsidR="00055090">
        <w:rPr>
          <w:b/>
          <w:bCs/>
        </w:rPr>
        <w:t>aanvraagformulier.</w:t>
      </w:r>
    </w:p>
    <w:p w14:paraId="0CE1F8D5" w14:textId="77777777" w:rsidR="00055090" w:rsidRDefault="00055090" w:rsidP="00BE353B"/>
    <w:p w14:paraId="058DC3E3" w14:textId="63727BB3" w:rsidR="00BE353B" w:rsidRDefault="002B3855"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004A0240" w:rsidRPr="004C1EE7">
        <w:rPr>
          <w:bCs/>
          <w:lang w:bidi="en-US"/>
        </w:rPr>
        <w:t>Ik verklaar dat de onderneming de OVAM onmiddellijk op de hoogte zal brengen als de onderneming op het moment van de steuntoekenning beschouwd wordt als onderneming in moeilijkheden overeenkomstig de bepalingen van artikel 2, punt 18 van de Europese Groepsvrijstellingsverordening nr. 651/2014 van 17 juni 2014.</w:t>
      </w:r>
    </w:p>
    <w:p w14:paraId="7517B087"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1EC4E078" w14:textId="77777777" w:rsidTr="00C74247">
        <w:trPr>
          <w:trHeight w:hRule="exact" w:val="436"/>
        </w:trPr>
        <w:tc>
          <w:tcPr>
            <w:tcW w:w="10490" w:type="dxa"/>
            <w:tcBorders>
              <w:top w:val="nil"/>
              <w:left w:val="nil"/>
              <w:bottom w:val="nil"/>
              <w:right w:val="nil"/>
            </w:tcBorders>
            <w:shd w:val="clear" w:color="auto" w:fill="939393" w:themeFill="text1" w:themeFillTint="80"/>
          </w:tcPr>
          <w:p w14:paraId="28DC1957" w14:textId="5877BCF0" w:rsidR="00BE353B" w:rsidRPr="007E3803" w:rsidRDefault="00BE353B" w:rsidP="00C74247">
            <w:pPr>
              <w:rPr>
                <w:b/>
                <w:bCs/>
                <w:color w:val="FFFFFF"/>
                <w:sz w:val="24"/>
                <w:szCs w:val="24"/>
              </w:rPr>
            </w:pPr>
            <w:r>
              <w:rPr>
                <w:b/>
                <w:bCs/>
                <w:color w:val="FFFFFF"/>
                <w:sz w:val="24"/>
                <w:szCs w:val="24"/>
              </w:rPr>
              <w:t>Grootte van de onderneming</w:t>
            </w:r>
          </w:p>
        </w:tc>
      </w:tr>
    </w:tbl>
    <w:p w14:paraId="01E42879" w14:textId="77777777" w:rsidR="00BE353B" w:rsidRDefault="00BE353B" w:rsidP="00BE353B"/>
    <w:p w14:paraId="104AB0C3" w14:textId="745C79F2" w:rsidR="00BE353B" w:rsidRDefault="00BE353B" w:rsidP="00BE353B">
      <w:r>
        <w:t>Tot welke categorie behoort de onderneming waarvoor steun wordt aangevraagd?</w:t>
      </w:r>
    </w:p>
    <w:p w14:paraId="5DAA42D8" w14:textId="77777777" w:rsidR="00BE353B" w:rsidRDefault="00BE353B" w:rsidP="00BE353B"/>
    <w:tbl>
      <w:tblPr>
        <w:tblW w:w="10174" w:type="dxa"/>
        <w:tblInd w:w="258" w:type="dxa"/>
        <w:tblLayout w:type="fixed"/>
        <w:tblCellMar>
          <w:top w:w="57" w:type="dxa"/>
          <w:left w:w="57" w:type="dxa"/>
          <w:right w:w="57" w:type="dxa"/>
        </w:tblCellMar>
        <w:tblLook w:val="0000" w:firstRow="0" w:lastRow="0" w:firstColumn="0" w:lastColumn="0" w:noHBand="0" w:noVBand="0"/>
      </w:tblPr>
      <w:tblGrid>
        <w:gridCol w:w="138"/>
        <w:gridCol w:w="3345"/>
        <w:gridCol w:w="3345"/>
        <w:gridCol w:w="3346"/>
      </w:tblGrid>
      <w:tr w:rsidR="00BE353B" w:rsidRPr="00AF164E" w14:paraId="19BB96FE" w14:textId="77777777" w:rsidTr="00C74247">
        <w:trPr>
          <w:trHeight w:val="340"/>
        </w:trPr>
        <w:tc>
          <w:tcPr>
            <w:tcW w:w="138" w:type="dxa"/>
            <w:shd w:val="clear" w:color="auto" w:fill="auto"/>
          </w:tcPr>
          <w:p w14:paraId="1C6BD26D" w14:textId="77777777" w:rsidR="00BE353B" w:rsidRPr="00AF164E" w:rsidRDefault="00BE353B" w:rsidP="00C74247">
            <w:pPr>
              <w:pStyle w:val="leeg"/>
              <w:rPr>
                <w:b/>
                <w:iCs/>
              </w:rPr>
            </w:pPr>
          </w:p>
        </w:tc>
        <w:tc>
          <w:tcPr>
            <w:tcW w:w="3345" w:type="dxa"/>
            <w:shd w:val="clear" w:color="auto" w:fill="auto"/>
          </w:tcPr>
          <w:p w14:paraId="6F74722B" w14:textId="77777777" w:rsidR="00BE353B" w:rsidRPr="00AF164E" w:rsidRDefault="00BE353B" w:rsidP="00C74247">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sidRPr="00AF164E">
              <w:rPr>
                <w:i w:val="0"/>
                <w:iCs/>
              </w:rPr>
              <w:t xml:space="preserve">  </w:t>
            </w:r>
            <w:r w:rsidRPr="005871D8">
              <w:rPr>
                <w:i w:val="0"/>
                <w:iCs/>
                <w:sz w:val="22"/>
                <w:szCs w:val="22"/>
              </w:rPr>
              <w:t>Klein</w:t>
            </w:r>
          </w:p>
        </w:tc>
        <w:tc>
          <w:tcPr>
            <w:tcW w:w="3345" w:type="dxa"/>
            <w:shd w:val="clear" w:color="auto" w:fill="auto"/>
          </w:tcPr>
          <w:p w14:paraId="614CBBE7" w14:textId="77777777" w:rsidR="00BE353B" w:rsidRPr="00AF164E" w:rsidRDefault="00BE353B" w:rsidP="00C74247">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Pr>
                <w:i w:val="0"/>
                <w:iCs/>
              </w:rPr>
              <w:t xml:space="preserve"> </w:t>
            </w:r>
            <w:r w:rsidRPr="005871D8">
              <w:rPr>
                <w:i w:val="0"/>
                <w:iCs/>
                <w:sz w:val="22"/>
                <w:szCs w:val="22"/>
              </w:rPr>
              <w:t>Middelgroot</w:t>
            </w:r>
          </w:p>
        </w:tc>
        <w:tc>
          <w:tcPr>
            <w:tcW w:w="3346" w:type="dxa"/>
            <w:shd w:val="clear" w:color="auto" w:fill="auto"/>
          </w:tcPr>
          <w:p w14:paraId="57D1767E" w14:textId="77777777" w:rsidR="00BE353B" w:rsidRPr="00AF164E" w:rsidRDefault="00BE353B" w:rsidP="00C74247">
            <w:pPr>
              <w:pStyle w:val="Aanwijzing"/>
              <w:ind w:left="0"/>
              <w:rPr>
                <w:b/>
                <w:i w:val="0"/>
                <w:iCs/>
              </w:rPr>
            </w:pPr>
            <w:r w:rsidRPr="00AF164E">
              <w:rPr>
                <w:i w:val="0"/>
                <w:iCs/>
              </w:rPr>
              <w:fldChar w:fldCharType="begin">
                <w:ffData>
                  <w:name w:val="Selectievakje3"/>
                  <w:enabled/>
                  <w:calcOnExit w:val="0"/>
                  <w:checkBox>
                    <w:sizeAuto/>
                    <w:default w:val="0"/>
                  </w:checkBox>
                </w:ffData>
              </w:fldChar>
            </w:r>
            <w:r w:rsidRPr="00AF164E">
              <w:rPr>
                <w:i w:val="0"/>
                <w:iCs/>
              </w:rPr>
              <w:instrText xml:space="preserve"> FORMCHECKBOX </w:instrText>
            </w:r>
            <w:r w:rsidR="00DA71EC">
              <w:rPr>
                <w:i w:val="0"/>
                <w:iCs/>
              </w:rPr>
            </w:r>
            <w:r w:rsidR="00DA71EC">
              <w:rPr>
                <w:i w:val="0"/>
                <w:iCs/>
              </w:rPr>
              <w:fldChar w:fldCharType="separate"/>
            </w:r>
            <w:r w:rsidRPr="00AF164E">
              <w:rPr>
                <w:i w:val="0"/>
                <w:iCs/>
              </w:rPr>
              <w:fldChar w:fldCharType="end"/>
            </w:r>
            <w:r w:rsidRPr="00AF164E">
              <w:rPr>
                <w:i w:val="0"/>
                <w:iCs/>
              </w:rPr>
              <w:t xml:space="preserve">  </w:t>
            </w:r>
            <w:r w:rsidRPr="005871D8">
              <w:rPr>
                <w:i w:val="0"/>
                <w:iCs/>
                <w:sz w:val="22"/>
                <w:szCs w:val="22"/>
              </w:rPr>
              <w:t>Groot</w:t>
            </w:r>
          </w:p>
        </w:tc>
      </w:tr>
    </w:tbl>
    <w:p w14:paraId="4C9C523C" w14:textId="77777777" w:rsidR="00BE353B" w:rsidRDefault="00BE353B" w:rsidP="00BE353B"/>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4408C2" w:rsidRPr="00FA722E" w14:paraId="616B75A2" w14:textId="77777777" w:rsidTr="00423D00">
        <w:trPr>
          <w:trHeight w:hRule="exact" w:val="436"/>
        </w:trPr>
        <w:tc>
          <w:tcPr>
            <w:tcW w:w="10490" w:type="dxa"/>
            <w:tcBorders>
              <w:top w:val="nil"/>
              <w:left w:val="nil"/>
              <w:bottom w:val="nil"/>
              <w:right w:val="nil"/>
            </w:tcBorders>
            <w:shd w:val="clear" w:color="auto" w:fill="939393" w:themeFill="text1" w:themeFillTint="80"/>
          </w:tcPr>
          <w:p w14:paraId="05427411" w14:textId="197917F9" w:rsidR="004408C2" w:rsidRPr="007E3803" w:rsidRDefault="002B3855" w:rsidP="00423D00">
            <w:pPr>
              <w:rPr>
                <w:b/>
                <w:bCs/>
                <w:color w:val="FFFFFF"/>
                <w:sz w:val="24"/>
                <w:szCs w:val="24"/>
              </w:rPr>
            </w:pPr>
            <w:r>
              <w:rPr>
                <w:b/>
                <w:bCs/>
                <w:color w:val="FFFFFF"/>
                <w:sz w:val="24"/>
                <w:szCs w:val="24"/>
              </w:rPr>
              <w:t>Staatssteunregeling</w:t>
            </w:r>
          </w:p>
        </w:tc>
      </w:tr>
    </w:tbl>
    <w:p w14:paraId="4A2CF6E4" w14:textId="77777777" w:rsidR="002B3855" w:rsidRDefault="002B3855" w:rsidP="004408C2">
      <w:pPr>
        <w:rPr>
          <w:bCs/>
          <w:lang w:bidi="en-US"/>
        </w:rPr>
      </w:pPr>
    </w:p>
    <w:p w14:paraId="728CB04D" w14:textId="546C5328" w:rsidR="004408C2" w:rsidRDefault="002B3855" w:rsidP="004408C2">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00055090" w:rsidRPr="00055090">
        <w:rPr>
          <w:bCs/>
          <w:lang w:bidi="en-US"/>
        </w:rPr>
        <w:t xml:space="preserve">Ik verklaar dat de steun die de OVAM voorneemt te verlenen aan de hierna genoemde onderneming, niet wordt gecumuleerd met staatssteun ten behoeve van dezelfde in aanmerking komende kosten waardoor de gecumuleerde steun zou leiden tot een steunintensiteit die hoger uitkomt dan de intensiteit die door een </w:t>
      </w:r>
      <w:proofErr w:type="spellStart"/>
      <w:r w:rsidR="00055090" w:rsidRPr="00055090">
        <w:rPr>
          <w:bCs/>
          <w:lang w:bidi="en-US"/>
        </w:rPr>
        <w:t>groepsvrijstellings</w:t>
      </w:r>
      <w:proofErr w:type="spellEnd"/>
      <w:r w:rsidR="00055090">
        <w:rPr>
          <w:bCs/>
          <w:lang w:bidi="en-US"/>
        </w:rPr>
        <w:t>-</w:t>
      </w:r>
      <w:r w:rsidR="00055090" w:rsidRPr="00055090">
        <w:rPr>
          <w:bCs/>
          <w:lang w:bidi="en-US"/>
        </w:rPr>
        <w:t>verordening of een besluit van de Europese Commissie voor deze staatssteun is vastgesteld</w:t>
      </w:r>
      <w:r w:rsidRPr="008E49DA">
        <w:rPr>
          <w:bCs/>
          <w:lang w:bidi="en-US"/>
        </w:rPr>
        <w:t>.</w:t>
      </w:r>
    </w:p>
    <w:p w14:paraId="590C073E" w14:textId="33938551" w:rsidR="00BE353B" w:rsidRDefault="00BE353B" w:rsidP="00BE353B"/>
    <w:p w14:paraId="2D247FD7" w14:textId="77777777" w:rsidR="00055090" w:rsidRDefault="00055090" w:rsidP="00950ED3">
      <w:pPr>
        <w:tabs>
          <w:tab w:val="left" w:pos="8878"/>
        </w:tabs>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57D14BDD" w14:textId="77777777" w:rsidTr="00C74247">
        <w:trPr>
          <w:trHeight w:hRule="exact" w:val="436"/>
        </w:trPr>
        <w:tc>
          <w:tcPr>
            <w:tcW w:w="10490" w:type="dxa"/>
            <w:tcBorders>
              <w:top w:val="nil"/>
              <w:left w:val="nil"/>
              <w:bottom w:val="nil"/>
              <w:right w:val="nil"/>
            </w:tcBorders>
            <w:shd w:val="clear" w:color="auto" w:fill="939393" w:themeFill="text1" w:themeFillTint="80"/>
          </w:tcPr>
          <w:p w14:paraId="0203689F" w14:textId="77777777" w:rsidR="00BE353B" w:rsidRPr="007E3803" w:rsidRDefault="00BE353B" w:rsidP="00C74247">
            <w:pPr>
              <w:rPr>
                <w:b/>
                <w:bCs/>
                <w:color w:val="FFFFFF"/>
                <w:sz w:val="24"/>
                <w:szCs w:val="24"/>
              </w:rPr>
            </w:pPr>
            <w:r>
              <w:rPr>
                <w:b/>
                <w:bCs/>
                <w:color w:val="FFFFFF"/>
                <w:sz w:val="24"/>
                <w:szCs w:val="24"/>
              </w:rPr>
              <w:t>Melding van wijzigingen</w:t>
            </w:r>
          </w:p>
        </w:tc>
      </w:tr>
    </w:tbl>
    <w:p w14:paraId="13584EA8" w14:textId="77777777" w:rsidR="00BE353B" w:rsidRDefault="00BE353B" w:rsidP="00BE353B"/>
    <w:p w14:paraId="3DCE46B1" w14:textId="77777777" w:rsidR="00BE353B" w:rsidRDefault="00BE353B" w:rsidP="00BE353B">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213CAA">
        <w:t>Ik verklaar dat de onderneming de OVAM alles zal melden dat een invloed heeft op de naleving van de voorwaarden van de steunreglementering, op de toekenning en op de uitbetaling van de subsidie, zoals bijvoorbeeld:</w:t>
      </w:r>
    </w:p>
    <w:p w14:paraId="2D7ACEF7" w14:textId="77777777" w:rsidR="00BE353B" w:rsidRDefault="00BE353B" w:rsidP="00BE353B">
      <w:pPr>
        <w:pStyle w:val="Lijstalinea"/>
        <w:numPr>
          <w:ilvl w:val="0"/>
          <w:numId w:val="12"/>
        </w:numPr>
      </w:pPr>
      <w:r w:rsidRPr="00213CAA">
        <w:t xml:space="preserve">Faillissement, vereffening, boedelafstand, ontbinding, vrijwillige of gerechtelijke verkoop, sluiting in het kader van een sociaaleconomische herstructureringsoperatie met tewerkstellingsafbouw tot gevolg binnen </w:t>
      </w:r>
      <w:r>
        <w:t>vijf</w:t>
      </w:r>
      <w:r w:rsidRPr="00213CAA">
        <w:t xml:space="preserve"> jaar na het beëindigen van de investeringen en opleidingen</w:t>
      </w:r>
      <w:r>
        <w:t>.</w:t>
      </w:r>
    </w:p>
    <w:p w14:paraId="5B62AB53" w14:textId="77777777" w:rsidR="00BE353B" w:rsidRDefault="00BE353B" w:rsidP="00BE353B">
      <w:pPr>
        <w:pStyle w:val="Lijstalinea"/>
        <w:numPr>
          <w:ilvl w:val="0"/>
          <w:numId w:val="12"/>
        </w:numPr>
      </w:pPr>
      <w:r w:rsidRPr="00213CAA">
        <w:t>Wijziging aan de toestand van onderneming in moeilijkheden</w:t>
      </w:r>
      <w:r>
        <w:t>.</w:t>
      </w:r>
    </w:p>
    <w:p w14:paraId="735387EF" w14:textId="77777777" w:rsidR="00BE353B" w:rsidRDefault="00BE353B" w:rsidP="00BE353B">
      <w:pPr>
        <w:pStyle w:val="Lijstalinea"/>
        <w:numPr>
          <w:ilvl w:val="0"/>
          <w:numId w:val="12"/>
        </w:numPr>
      </w:pPr>
      <w:r>
        <w:t>Wijzigingen die een invloed hebben op het bedrag van de toe te kennen steun;</w:t>
      </w:r>
    </w:p>
    <w:p w14:paraId="6692D488" w14:textId="77777777" w:rsidR="00BE353B" w:rsidRDefault="00BE353B" w:rsidP="00BE353B">
      <w:pPr>
        <w:pStyle w:val="Lijstalinea"/>
        <w:numPr>
          <w:ilvl w:val="0"/>
          <w:numId w:val="12"/>
        </w:numPr>
      </w:pPr>
      <w:r>
        <w:t>Wijzigingen met betrekking tot de begunstigde waaraan de steun toegekend moet worden.</w:t>
      </w:r>
    </w:p>
    <w:p w14:paraId="19611B59" w14:textId="77777777" w:rsidR="00055090" w:rsidRPr="007E3803" w:rsidRDefault="00055090" w:rsidP="00055090">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055090" w:rsidRPr="00FA722E" w14:paraId="138ED599" w14:textId="77777777" w:rsidTr="00311674">
        <w:trPr>
          <w:trHeight w:hRule="exact" w:val="436"/>
        </w:trPr>
        <w:tc>
          <w:tcPr>
            <w:tcW w:w="10490" w:type="dxa"/>
            <w:tcBorders>
              <w:top w:val="nil"/>
              <w:left w:val="nil"/>
              <w:bottom w:val="nil"/>
              <w:right w:val="nil"/>
            </w:tcBorders>
            <w:shd w:val="clear" w:color="auto" w:fill="939393" w:themeFill="text1" w:themeFillTint="80"/>
          </w:tcPr>
          <w:p w14:paraId="3D62D4E9" w14:textId="1197275F" w:rsidR="00055090" w:rsidRPr="007E3803" w:rsidRDefault="00055090" w:rsidP="00311674">
            <w:pPr>
              <w:rPr>
                <w:b/>
                <w:bCs/>
                <w:color w:val="FFFFFF"/>
                <w:sz w:val="24"/>
                <w:szCs w:val="24"/>
              </w:rPr>
            </w:pPr>
            <w:r>
              <w:rPr>
                <w:b/>
                <w:bCs/>
                <w:color w:val="FFFFFF"/>
                <w:sz w:val="24"/>
                <w:szCs w:val="24"/>
              </w:rPr>
              <w:t>Naleving van de wetgeving en controle</w:t>
            </w:r>
          </w:p>
        </w:tc>
      </w:tr>
    </w:tbl>
    <w:p w14:paraId="71887725" w14:textId="77777777" w:rsidR="00055090" w:rsidRDefault="00055090" w:rsidP="00055090"/>
    <w:p w14:paraId="1B4FC08A" w14:textId="0DA7D0AE" w:rsidR="00055090" w:rsidRDefault="00055090" w:rsidP="00055090">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3E5FCF">
        <w:rPr>
          <w:lang w:bidi="en-US"/>
        </w:rPr>
        <w:t xml:space="preserve">Ik </w:t>
      </w:r>
      <w:r w:rsidRPr="00DD4FD6">
        <w:rPr>
          <w:lang w:bidi="en-US"/>
        </w:rPr>
        <w:t>verklaar dat de onderneming de wettelijke verplichtingen inzake milieu zal naleven</w:t>
      </w:r>
      <w:r>
        <w:rPr>
          <w:lang w:bidi="en-US"/>
        </w:rPr>
        <w:t>.</w:t>
      </w:r>
    </w:p>
    <w:p w14:paraId="5D9A3430" w14:textId="77777777" w:rsidR="00055090" w:rsidRDefault="00055090" w:rsidP="00055090">
      <w:pPr>
        <w:rPr>
          <w:lang w:bidi="en-US"/>
        </w:rPr>
      </w:pPr>
    </w:p>
    <w:p w14:paraId="7FD10F44" w14:textId="089FBC58" w:rsidR="00055090" w:rsidRDefault="00055090" w:rsidP="00055090">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3E5FCF">
        <w:rPr>
          <w:lang w:bidi="en-US"/>
        </w:rPr>
        <w:t xml:space="preserve">Ik </w:t>
      </w:r>
      <w:r w:rsidRPr="003E5FCF">
        <w:t>verklaar dat de onderneming de bepalingen zal naleven van</w:t>
      </w:r>
      <w:r>
        <w:t xml:space="preserve"> het b</w:t>
      </w:r>
      <w:r w:rsidRPr="00DD4FD6">
        <w:t>esluit</w:t>
      </w:r>
      <w:r>
        <w:t xml:space="preserve"> van 3 september</w:t>
      </w:r>
      <w:r w:rsidRPr="00DD4FD6">
        <w:t xml:space="preserve"> van de Vlaamse Regering tot</w:t>
      </w:r>
      <w:r>
        <w:t xml:space="preserve"> </w:t>
      </w:r>
      <w:r w:rsidRPr="00DD4FD6">
        <w:t>vaststelling van de regels voor de</w:t>
      </w:r>
      <w:r>
        <w:t xml:space="preserve"> </w:t>
      </w:r>
      <w:r w:rsidRPr="00DD4FD6">
        <w:t>toekenning van</w:t>
      </w:r>
      <w:r>
        <w:t xml:space="preserve"> </w:t>
      </w:r>
      <w:r w:rsidRPr="00DD4FD6">
        <w:t>steun</w:t>
      </w:r>
      <w:r>
        <w:t xml:space="preserve"> </w:t>
      </w:r>
      <w:r w:rsidRPr="00DD4FD6">
        <w:t>aan ondernemingen</w:t>
      </w:r>
      <w:r>
        <w:t xml:space="preserve"> </w:t>
      </w:r>
      <w:r w:rsidRPr="00DD4FD6">
        <w:t>om</w:t>
      </w:r>
      <w:r>
        <w:t xml:space="preserve"> </w:t>
      </w:r>
      <w:r w:rsidRPr="00DD4FD6">
        <w:t>materiaalkringlopen</w:t>
      </w:r>
      <w:r>
        <w:t xml:space="preserve"> </w:t>
      </w:r>
      <w:r w:rsidRPr="00DD4FD6">
        <w:t>te sluiten</w:t>
      </w:r>
      <w:r>
        <w:t xml:space="preserve"> </w:t>
      </w:r>
      <w:r>
        <w:rPr>
          <w:lang w:bidi="en-US"/>
        </w:rPr>
        <w:t>en verbind mij ertoe om onrechtmatig verkregen subsidies terug te betalen.</w:t>
      </w:r>
    </w:p>
    <w:p w14:paraId="710726FE" w14:textId="77777777" w:rsidR="00055090" w:rsidRDefault="00055090" w:rsidP="00055090"/>
    <w:p w14:paraId="3A6FDE7A" w14:textId="77777777" w:rsidR="00055090" w:rsidRDefault="00055090" w:rsidP="00055090">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3E5FCF">
        <w:rPr>
          <w:lang w:bidi="en-US"/>
        </w:rPr>
        <w:t>Ik geef toestemming aan de OVAM om elk onderzoek of elke controle te doen die noodzakelijk is voor de behandeling</w:t>
      </w:r>
      <w:r>
        <w:rPr>
          <w:lang w:bidi="en-US"/>
        </w:rPr>
        <w:t>en opvolging</w:t>
      </w:r>
      <w:r w:rsidRPr="003E5FCF">
        <w:rPr>
          <w:lang w:bidi="en-US"/>
        </w:rPr>
        <w:t xml:space="preserve"> van deze aanvraag. De onderneming zal daarvoor de nodige inlichtingen verschaffen en de nodige </w:t>
      </w:r>
      <w:proofErr w:type="spellStart"/>
      <w:r w:rsidRPr="003E5FCF">
        <w:rPr>
          <w:lang w:bidi="en-US"/>
        </w:rPr>
        <w:t>stavingsdocumenten</w:t>
      </w:r>
      <w:proofErr w:type="spellEnd"/>
      <w:r w:rsidRPr="003E5FCF">
        <w:rPr>
          <w:lang w:bidi="en-US"/>
        </w:rPr>
        <w:t xml:space="preserve"> voorleggen</w:t>
      </w:r>
      <w:r w:rsidRPr="00EE0F60">
        <w:t>.</w:t>
      </w:r>
    </w:p>
    <w:p w14:paraId="2FFBF5CA" w14:textId="77777777" w:rsidR="004058E7" w:rsidRDefault="004058E7" w:rsidP="004058E7"/>
    <w:p w14:paraId="70110CD0" w14:textId="77777777" w:rsidR="004058E7" w:rsidRDefault="004058E7" w:rsidP="004058E7">
      <w:pPr>
        <w:rPr>
          <w:lang w:bidi="en-US"/>
        </w:rPr>
      </w:pPr>
      <w:r w:rsidRPr="00AF164E">
        <w:rPr>
          <w:i/>
          <w:iCs/>
        </w:rPr>
        <w:fldChar w:fldCharType="begin">
          <w:ffData>
            <w:name w:val="Selectievakje3"/>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3E5FCF">
        <w:rPr>
          <w:lang w:bidi="en-US"/>
        </w:rPr>
        <w:t xml:space="preserve">Ik </w:t>
      </w:r>
      <w:r>
        <w:rPr>
          <w:lang w:bidi="en-US"/>
        </w:rPr>
        <w:t>verbind mij ertoe om onrechtmatig verkregen subsidies terug te betalen.</w:t>
      </w:r>
    </w:p>
    <w:p w14:paraId="74DFAE59" w14:textId="77777777" w:rsidR="00BE353B" w:rsidRPr="007E3803" w:rsidRDefault="00BE353B" w:rsidP="00BE353B">
      <w:pPr>
        <w:rPr>
          <w:u w:val="dotted"/>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BE353B" w:rsidRPr="00FA722E" w14:paraId="1597B500" w14:textId="77777777" w:rsidTr="00C74247">
        <w:trPr>
          <w:trHeight w:hRule="exact" w:val="436"/>
        </w:trPr>
        <w:tc>
          <w:tcPr>
            <w:tcW w:w="10490" w:type="dxa"/>
            <w:tcBorders>
              <w:top w:val="nil"/>
              <w:left w:val="nil"/>
              <w:bottom w:val="nil"/>
              <w:right w:val="nil"/>
            </w:tcBorders>
            <w:shd w:val="clear" w:color="auto" w:fill="939393" w:themeFill="text1" w:themeFillTint="80"/>
          </w:tcPr>
          <w:p w14:paraId="44308CD6" w14:textId="77777777" w:rsidR="00BE353B" w:rsidRPr="007E3803" w:rsidRDefault="00BE353B" w:rsidP="00C74247">
            <w:pPr>
              <w:rPr>
                <w:b/>
                <w:bCs/>
                <w:color w:val="FFFFFF"/>
                <w:sz w:val="24"/>
                <w:szCs w:val="24"/>
              </w:rPr>
            </w:pPr>
            <w:bookmarkStart w:id="2" w:name="_Hlk84100489"/>
            <w:r>
              <w:rPr>
                <w:b/>
                <w:bCs/>
                <w:color w:val="FFFFFF"/>
                <w:sz w:val="24"/>
                <w:szCs w:val="24"/>
              </w:rPr>
              <w:t>Exploitatiezetel in Vlaams Gewest</w:t>
            </w:r>
          </w:p>
        </w:tc>
      </w:tr>
      <w:bookmarkEnd w:id="2"/>
    </w:tbl>
    <w:p w14:paraId="780790DF" w14:textId="77777777" w:rsidR="00BE353B" w:rsidRDefault="00BE353B" w:rsidP="00BE353B"/>
    <w:p w14:paraId="554DACFA" w14:textId="77777777" w:rsidR="00BE353B" w:rsidRPr="00EE0F60" w:rsidRDefault="00BE353B" w:rsidP="00BE353B">
      <w:r w:rsidRPr="00EE0F60">
        <w:t>Onderstaande is enkel in te vullen indien de onderneming nog niet beschikt over een exploitatiezetel in het Vlaams Gewest waar de investering zal gebeuren.</w:t>
      </w:r>
    </w:p>
    <w:p w14:paraId="1FF1D74D" w14:textId="77777777" w:rsidR="00BE353B" w:rsidRDefault="00BE353B" w:rsidP="00BE353B"/>
    <w:p w14:paraId="1BDD6EB4" w14:textId="4BE962CA" w:rsidR="00BE353B" w:rsidRDefault="00BE353B" w:rsidP="00BE353B">
      <w:r w:rsidRPr="00AF164E">
        <w:rPr>
          <w:i/>
          <w:iCs/>
        </w:rPr>
        <w:fldChar w:fldCharType="begin">
          <w:ffData>
            <w:name w:val=""/>
            <w:enabled/>
            <w:calcOnExit w:val="0"/>
            <w:checkBox>
              <w:sizeAuto/>
              <w:default w:val="0"/>
            </w:checkBox>
          </w:ffData>
        </w:fldChar>
      </w:r>
      <w:r w:rsidRPr="00AF164E">
        <w:rPr>
          <w:iCs/>
        </w:rPr>
        <w:instrText xml:space="preserve"> FORMCHECKBOX </w:instrText>
      </w:r>
      <w:r w:rsidR="00DA71EC">
        <w:rPr>
          <w:i/>
          <w:iCs/>
        </w:rPr>
      </w:r>
      <w:r w:rsidR="00DA71EC">
        <w:rPr>
          <w:i/>
          <w:iCs/>
        </w:rPr>
        <w:fldChar w:fldCharType="separate"/>
      </w:r>
      <w:r w:rsidRPr="00AF164E">
        <w:rPr>
          <w:i/>
          <w:iCs/>
        </w:rPr>
        <w:fldChar w:fldCharType="end"/>
      </w:r>
      <w:r w:rsidRPr="00AF164E">
        <w:rPr>
          <w:iCs/>
        </w:rPr>
        <w:t xml:space="preserve">  </w:t>
      </w:r>
      <w:r w:rsidRPr="00EE0F60">
        <w:t>Ik verbind mij ertoe om in het Vlaamse Gewest een exploitatiezetel te vestigen ten laatste een jaar na de goedkeuring van de steunaanvraag en het investeringsproject daar uit te voeren.</w:t>
      </w:r>
    </w:p>
    <w:p w14:paraId="4CA29CBF" w14:textId="77777777" w:rsidR="002B3855" w:rsidRDefault="002B3855" w:rsidP="002B3855"/>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490"/>
      </w:tblGrid>
      <w:tr w:rsidR="00EE0F60" w:rsidRPr="00FA722E" w14:paraId="4BBC7854" w14:textId="77777777" w:rsidTr="00D16377">
        <w:trPr>
          <w:trHeight w:hRule="exact" w:val="436"/>
        </w:trPr>
        <w:tc>
          <w:tcPr>
            <w:tcW w:w="10490" w:type="dxa"/>
            <w:tcBorders>
              <w:top w:val="nil"/>
              <w:left w:val="nil"/>
              <w:bottom w:val="nil"/>
              <w:right w:val="nil"/>
            </w:tcBorders>
            <w:shd w:val="clear" w:color="auto" w:fill="939393" w:themeFill="text1" w:themeFillTint="80"/>
          </w:tcPr>
          <w:p w14:paraId="7F85D154" w14:textId="1EEAF3F6" w:rsidR="00EE0F60" w:rsidRPr="007E3803" w:rsidRDefault="00EE0F60" w:rsidP="00D16377">
            <w:pPr>
              <w:rPr>
                <w:b/>
                <w:bCs/>
                <w:color w:val="FFFFFF"/>
                <w:sz w:val="24"/>
                <w:szCs w:val="24"/>
              </w:rPr>
            </w:pPr>
            <w:r>
              <w:rPr>
                <w:b/>
                <w:bCs/>
                <w:color w:val="FFFFFF"/>
                <w:sz w:val="24"/>
                <w:szCs w:val="24"/>
              </w:rPr>
              <w:t>Ondertekening</w:t>
            </w:r>
          </w:p>
        </w:tc>
      </w:tr>
    </w:tbl>
    <w:p w14:paraId="468B6A5D" w14:textId="6D7C4554" w:rsidR="007E3803" w:rsidRPr="007E3803" w:rsidRDefault="007E3803" w:rsidP="00B90352">
      <w:pPr>
        <w:rPr>
          <w:u w:val="dotted"/>
        </w:rPr>
      </w:pPr>
    </w:p>
    <w:p w14:paraId="2E01BE3A" w14:textId="4AF53B13" w:rsidR="007E3803" w:rsidRDefault="00EE0F60" w:rsidP="00B90352">
      <w:r w:rsidRPr="00EE0F60">
        <w:t>I</w:t>
      </w:r>
      <w:r>
        <w:t>k</w:t>
      </w:r>
      <w:r w:rsidRPr="00EE0F60">
        <w:t xml:space="preserve">, als rechtsgeldige vertegenwoordiger of gemandateerde van de rechtsgeldige vertegenwoordiger, verklaar ten aanzien van de OVAM, dat alle gegevens </w:t>
      </w:r>
      <w:r>
        <w:t>op dit formulier</w:t>
      </w:r>
      <w:r w:rsidRPr="00EE0F60">
        <w:t xml:space="preserve"> naar waarheid zijn ingevuld.</w:t>
      </w:r>
    </w:p>
    <w:p w14:paraId="4C238ED9" w14:textId="51F09864" w:rsidR="007E3803" w:rsidRDefault="007E3803" w:rsidP="00B90352"/>
    <w:tbl>
      <w:tblPr>
        <w:tblW w:w="10485" w:type="dxa"/>
        <w:tblLayout w:type="fixed"/>
        <w:tblCellMar>
          <w:top w:w="57" w:type="dxa"/>
          <w:left w:w="57" w:type="dxa"/>
          <w:right w:w="57" w:type="dxa"/>
        </w:tblCellMar>
        <w:tblLook w:val="0000" w:firstRow="0" w:lastRow="0" w:firstColumn="0" w:lastColumn="0" w:noHBand="0" w:noVBand="0"/>
      </w:tblPr>
      <w:tblGrid>
        <w:gridCol w:w="2637"/>
        <w:gridCol w:w="567"/>
        <w:gridCol w:w="425"/>
        <w:gridCol w:w="709"/>
        <w:gridCol w:w="425"/>
        <w:gridCol w:w="567"/>
        <w:gridCol w:w="709"/>
        <w:gridCol w:w="4446"/>
      </w:tblGrid>
      <w:tr w:rsidR="00EE0F60" w:rsidRPr="003D114E" w14:paraId="627D7BD0" w14:textId="77777777" w:rsidTr="00EE0F60">
        <w:trPr>
          <w:trHeight w:val="340"/>
        </w:trPr>
        <w:tc>
          <w:tcPr>
            <w:tcW w:w="2637" w:type="dxa"/>
            <w:shd w:val="clear" w:color="auto" w:fill="auto"/>
          </w:tcPr>
          <w:p w14:paraId="00675A6C" w14:textId="77777777" w:rsidR="00EE0F60" w:rsidRPr="003D114E" w:rsidRDefault="00EE0F60" w:rsidP="00D16377">
            <w:pPr>
              <w:jc w:val="right"/>
              <w:rPr>
                <w:rStyle w:val="Zwaar"/>
                <w:b w:val="0"/>
              </w:rPr>
            </w:pPr>
            <w:r w:rsidRPr="003D114E">
              <w:t>datum</w:t>
            </w:r>
          </w:p>
        </w:tc>
        <w:tc>
          <w:tcPr>
            <w:tcW w:w="567" w:type="dxa"/>
            <w:shd w:val="clear" w:color="auto" w:fill="auto"/>
            <w:vAlign w:val="bottom"/>
          </w:tcPr>
          <w:p w14:paraId="180483EE" w14:textId="77777777" w:rsidR="00EE0F60" w:rsidRPr="003D114E" w:rsidRDefault="00EE0F60" w:rsidP="00D16377">
            <w:pPr>
              <w:jc w:val="right"/>
              <w:rPr>
                <w:sz w:val="14"/>
                <w:szCs w:val="14"/>
              </w:rPr>
            </w:pPr>
            <w:r w:rsidRPr="003D114E">
              <w:rPr>
                <w:sz w:val="14"/>
                <w:szCs w:val="14"/>
              </w:rPr>
              <w:t>dag</w:t>
            </w:r>
          </w:p>
        </w:tc>
        <w:tc>
          <w:tcPr>
            <w:tcW w:w="425" w:type="dxa"/>
            <w:shd w:val="clear" w:color="auto" w:fill="auto"/>
          </w:tcPr>
          <w:p w14:paraId="0045F8C4"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709" w:type="dxa"/>
            <w:shd w:val="clear" w:color="auto" w:fill="auto"/>
            <w:vAlign w:val="bottom"/>
          </w:tcPr>
          <w:p w14:paraId="176514A2" w14:textId="77777777" w:rsidR="00EE0F60" w:rsidRPr="003D114E" w:rsidRDefault="00EE0F60" w:rsidP="00D16377">
            <w:pPr>
              <w:jc w:val="right"/>
              <w:rPr>
                <w:sz w:val="14"/>
                <w:szCs w:val="14"/>
              </w:rPr>
            </w:pPr>
            <w:r w:rsidRPr="003D114E">
              <w:rPr>
                <w:sz w:val="14"/>
                <w:szCs w:val="14"/>
              </w:rPr>
              <w:t>maand</w:t>
            </w:r>
          </w:p>
        </w:tc>
        <w:tc>
          <w:tcPr>
            <w:tcW w:w="425" w:type="dxa"/>
            <w:shd w:val="clear" w:color="auto" w:fill="auto"/>
          </w:tcPr>
          <w:p w14:paraId="1BD554F1"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567" w:type="dxa"/>
            <w:shd w:val="clear" w:color="auto" w:fill="auto"/>
            <w:vAlign w:val="bottom"/>
          </w:tcPr>
          <w:p w14:paraId="62285D87" w14:textId="77777777" w:rsidR="00EE0F60" w:rsidRPr="003D114E" w:rsidRDefault="00EE0F60" w:rsidP="00D16377">
            <w:pPr>
              <w:jc w:val="right"/>
              <w:rPr>
                <w:sz w:val="14"/>
                <w:szCs w:val="14"/>
              </w:rPr>
            </w:pPr>
            <w:r w:rsidRPr="003D114E">
              <w:rPr>
                <w:sz w:val="14"/>
                <w:szCs w:val="14"/>
              </w:rPr>
              <w:t>jaar</w:t>
            </w:r>
          </w:p>
        </w:tc>
        <w:tc>
          <w:tcPr>
            <w:tcW w:w="709" w:type="dxa"/>
            <w:shd w:val="clear" w:color="auto" w:fill="auto"/>
          </w:tcPr>
          <w:p w14:paraId="41990089"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4446" w:type="dxa"/>
            <w:shd w:val="clear" w:color="auto" w:fill="auto"/>
          </w:tcPr>
          <w:p w14:paraId="25B66CED" w14:textId="77777777" w:rsidR="00EE0F60" w:rsidRPr="003D114E" w:rsidRDefault="00EE0F60" w:rsidP="00D16377"/>
        </w:tc>
      </w:tr>
      <w:tr w:rsidR="00EE0F60" w:rsidRPr="00A57232" w14:paraId="5F3C704D" w14:textId="77777777" w:rsidTr="00EE0F60">
        <w:trPr>
          <w:trHeight w:val="680"/>
        </w:trPr>
        <w:tc>
          <w:tcPr>
            <w:tcW w:w="2637" w:type="dxa"/>
            <w:shd w:val="clear" w:color="auto" w:fill="auto"/>
            <w:vAlign w:val="bottom"/>
          </w:tcPr>
          <w:p w14:paraId="44965244" w14:textId="77777777" w:rsidR="00EE0F60" w:rsidRPr="00A57232" w:rsidRDefault="00EE0F60" w:rsidP="00D16377">
            <w:pPr>
              <w:spacing w:after="100"/>
              <w:jc w:val="right"/>
            </w:pPr>
            <w:r w:rsidRPr="00A57232">
              <w:t>handtekening</w:t>
            </w:r>
          </w:p>
        </w:tc>
        <w:tc>
          <w:tcPr>
            <w:tcW w:w="7848" w:type="dxa"/>
            <w:gridSpan w:val="7"/>
            <w:shd w:val="clear" w:color="auto" w:fill="auto"/>
            <w:vAlign w:val="bottom"/>
          </w:tcPr>
          <w:p w14:paraId="55DECBC7" w14:textId="77777777" w:rsidR="00EE0F60" w:rsidRPr="00A57232" w:rsidRDefault="00EE0F60" w:rsidP="00D16377">
            <w:pPr>
              <w:pStyle w:val="invulveld"/>
              <w:framePr w:hSpace="0" w:wrap="auto" w:vAnchor="margin" w:xAlign="left" w:yAlign="inline"/>
              <w:spacing w:after="100"/>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0F60" w:rsidRPr="003D114E" w14:paraId="1E5C7FEB" w14:textId="77777777" w:rsidTr="00EE0F60">
        <w:trPr>
          <w:trHeight w:val="340"/>
        </w:trPr>
        <w:tc>
          <w:tcPr>
            <w:tcW w:w="2637" w:type="dxa"/>
            <w:shd w:val="clear" w:color="auto" w:fill="auto"/>
          </w:tcPr>
          <w:p w14:paraId="08B54F07" w14:textId="77777777" w:rsidR="00EE0F60" w:rsidRPr="003D114E" w:rsidRDefault="00EE0F60" w:rsidP="00D16377">
            <w:pPr>
              <w:jc w:val="right"/>
            </w:pPr>
            <w:r w:rsidRPr="003D114E">
              <w:t>voor- en achternaam</w:t>
            </w:r>
          </w:p>
        </w:tc>
        <w:tc>
          <w:tcPr>
            <w:tcW w:w="7848" w:type="dxa"/>
            <w:gridSpan w:val="7"/>
            <w:shd w:val="clear" w:color="auto" w:fill="auto"/>
          </w:tcPr>
          <w:p w14:paraId="2EA58142"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E0F60" w:rsidRPr="003D114E" w14:paraId="3B4AC4EF" w14:textId="77777777" w:rsidTr="00EE0F60">
        <w:trPr>
          <w:trHeight w:val="340"/>
        </w:trPr>
        <w:tc>
          <w:tcPr>
            <w:tcW w:w="2637" w:type="dxa"/>
            <w:shd w:val="clear" w:color="auto" w:fill="auto"/>
          </w:tcPr>
          <w:p w14:paraId="7D06E938" w14:textId="77777777" w:rsidR="00EE0F60" w:rsidRPr="003D114E" w:rsidRDefault="00EE0F60" w:rsidP="00D16377">
            <w:pPr>
              <w:jc w:val="right"/>
            </w:pPr>
            <w:r>
              <w:t>functie</w:t>
            </w:r>
          </w:p>
        </w:tc>
        <w:tc>
          <w:tcPr>
            <w:tcW w:w="7848" w:type="dxa"/>
            <w:gridSpan w:val="7"/>
            <w:shd w:val="clear" w:color="auto" w:fill="auto"/>
          </w:tcPr>
          <w:p w14:paraId="0D2E10E4" w14:textId="77777777" w:rsidR="00EE0F60" w:rsidRPr="003D114E" w:rsidRDefault="00EE0F60" w:rsidP="00D16377">
            <w:pPr>
              <w:pStyle w:val="invulveld"/>
              <w:framePr w:hSpace="0" w:wrap="auto" w:vAnchor="margin" w:xAlign="left" w:yAlign="inline"/>
              <w:suppressOverlap w:val="0"/>
            </w:pP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2AEA8E78" w14:textId="3EA1F434" w:rsidR="00DD4FD6" w:rsidRDefault="00DD4FD6" w:rsidP="00B90352"/>
    <w:sectPr w:rsidR="00DD4FD6" w:rsidSect="002B3855">
      <w:footerReference w:type="default" r:id="rId14"/>
      <w:footerReference w:type="first" r:id="rId15"/>
      <w:type w:val="continuous"/>
      <w:pgSz w:w="11906" w:h="16838"/>
      <w:pgMar w:top="720" w:right="720" w:bottom="720" w:left="720" w:header="709" w:footer="6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93944" w14:textId="77777777" w:rsidR="00DA71EC" w:rsidRDefault="00DA71EC" w:rsidP="004722ED">
      <w:r>
        <w:separator/>
      </w:r>
    </w:p>
    <w:p w14:paraId="3A16EAC7" w14:textId="77777777" w:rsidR="00DA71EC" w:rsidRDefault="00DA71EC"/>
    <w:p w14:paraId="1C399E8D" w14:textId="77777777" w:rsidR="00DA71EC" w:rsidRDefault="00DA71EC"/>
  </w:endnote>
  <w:endnote w:type="continuationSeparator" w:id="0">
    <w:p w14:paraId="10D55650" w14:textId="77777777" w:rsidR="00DA71EC" w:rsidRDefault="00DA71EC" w:rsidP="004722ED">
      <w:r>
        <w:continuationSeparator/>
      </w:r>
    </w:p>
    <w:p w14:paraId="635D0816" w14:textId="77777777" w:rsidR="00DA71EC" w:rsidRDefault="00DA71EC"/>
    <w:p w14:paraId="030C29B5" w14:textId="77777777" w:rsidR="00DA71EC" w:rsidRDefault="00DA71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376D4927-9250-4774-884B-BD9C802DC971}"/>
    <w:embedBold r:id="rId2" w:fontKey="{3A19A489-F2A5-4CE1-94A7-55F448BBCD90}"/>
    <w:embedItalic r:id="rId3" w:fontKey="{69C75D41-8983-449C-99EA-BD3C76D4A395}"/>
    <w:embedBoldItalic r:id="rId4" w:fontKey="{476F3D02-2374-4413-9756-8FC358EE524B}"/>
  </w:font>
  <w:font w:name="Flanders Art Serif">
    <w:altName w:val="Calibri"/>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ECEC" w14:textId="1CCED51E" w:rsidR="00055090" w:rsidRDefault="00055090" w:rsidP="00621AA0">
    <w:pPr>
      <w:pStyle w:val="paginering"/>
      <w:tabs>
        <w:tab w:val="left" w:pos="6633"/>
        <w:tab w:val="right" w:pos="9070"/>
      </w:tabs>
    </w:pPr>
    <w:r w:rsidRPr="003E7EDD">
      <w:drawing>
        <wp:anchor distT="0" distB="0" distL="114300" distR="114300" simplePos="0" relativeHeight="251658752" behindDoc="1" locked="0" layoutInCell="1" allowOverlap="1" wp14:anchorId="2E431C66" wp14:editId="0709F82B">
          <wp:simplePos x="0" y="0"/>
          <wp:positionH relativeFrom="page">
            <wp:posOffset>481965</wp:posOffset>
          </wp:positionH>
          <wp:positionV relativeFrom="page">
            <wp:posOffset>9906000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2610E">
      <w:drawing>
        <wp:anchor distT="0" distB="0" distL="114300" distR="114300" simplePos="0" relativeHeight="251661824" behindDoc="1" locked="0" layoutInCell="1" allowOverlap="1" wp14:anchorId="2143C47B" wp14:editId="63433AC6">
          <wp:simplePos x="0" y="0"/>
          <wp:positionH relativeFrom="column">
            <wp:posOffset>1732915</wp:posOffset>
          </wp:positionH>
          <wp:positionV relativeFrom="paragraph">
            <wp:posOffset>9525</wp:posOffset>
          </wp:positionV>
          <wp:extent cx="1469611" cy="311587"/>
          <wp:effectExtent l="0" t="0" r="0" b="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
                  <a:stretch>
                    <a:fillRect/>
                  </a:stretch>
                </pic:blipFill>
                <pic:spPr>
                  <a:xfrm>
                    <a:off x="0" y="0"/>
                    <a:ext cx="1469611" cy="311587"/>
                  </a:xfrm>
                  <a:prstGeom prst="rect">
                    <a:avLst/>
                  </a:prstGeom>
                </pic:spPr>
              </pic:pic>
            </a:graphicData>
          </a:graphic>
          <wp14:sizeRelH relativeFrom="page">
            <wp14:pctWidth>0</wp14:pctWidth>
          </wp14:sizeRelH>
          <wp14:sizeRelV relativeFrom="page">
            <wp14:pctHeight>0</wp14:pctHeight>
          </wp14:sizeRelV>
        </wp:anchor>
      </w:drawing>
    </w:r>
    <w:r>
      <w:t>Steun voor investeringen in het sluiten van materiaalkringlopen</w:t>
    </w:r>
  </w:p>
  <w:p w14:paraId="4656C21B" w14:textId="37BFF9B9" w:rsidR="005423CD" w:rsidRDefault="00621AA0" w:rsidP="00621AA0">
    <w:pPr>
      <w:pStyle w:val="paginering"/>
      <w:tabs>
        <w:tab w:val="left" w:pos="6633"/>
        <w:tab w:val="right" w:pos="9070"/>
      </w:tabs>
    </w:pPr>
    <w:r w:rsidRPr="00566B67">
      <w:t xml:space="preserve">pagina </w:t>
    </w:r>
    <w:r w:rsidRPr="00566B67">
      <w:fldChar w:fldCharType="begin"/>
    </w:r>
    <w:r w:rsidRPr="00566B67">
      <w:instrText xml:space="preserve"> PAGE  \* Arabic  \* MERGEFORMAT </w:instrText>
    </w:r>
    <w:r w:rsidRPr="00566B67">
      <w:fldChar w:fldCharType="separate"/>
    </w:r>
    <w:r w:rsidR="00FA3BE5">
      <w:t>2</w:t>
    </w:r>
    <w:r w:rsidRPr="00566B67">
      <w:fldChar w:fldCharType="end"/>
    </w:r>
    <w:r w:rsidRPr="00566B67">
      <w:t xml:space="preserve"> van </w:t>
    </w:r>
    <w:fldSimple w:instr=" NUMPAGES  \* Arabic  \* MERGEFORMAT ">
      <w:r w:rsidR="003B534C">
        <w:t>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D900" w14:textId="77777777" w:rsidR="00950ED3"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62DC23DB" wp14:editId="08D38FCD">
          <wp:simplePos x="0" y="0"/>
          <wp:positionH relativeFrom="page">
            <wp:posOffset>479811</wp:posOffset>
          </wp:positionH>
          <wp:positionV relativeFrom="page">
            <wp:posOffset>9785405</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FB5D40">
      <w:t>Steun voor investeringen in het sluiten van materiaalkringlopen</w:t>
    </w:r>
  </w:p>
  <w:p w14:paraId="7984FF1E" w14:textId="760CA53F" w:rsidR="00BF66F6" w:rsidRPr="00D92700" w:rsidRDefault="00D92700" w:rsidP="00D92700">
    <w:pPr>
      <w:pStyle w:val="paginering"/>
      <w:tabs>
        <w:tab w:val="left" w:pos="6633"/>
        <w:tab w:val="right" w:pos="9070"/>
      </w:tabs>
    </w:pPr>
    <w:r>
      <w:t xml:space="preserve"> </w:t>
    </w:r>
    <w:r w:rsidRPr="00566B67">
      <w:t xml:space="preserve">pagina </w:t>
    </w:r>
    <w:r w:rsidRPr="00566B67">
      <w:fldChar w:fldCharType="begin"/>
    </w:r>
    <w:r w:rsidRPr="00566B67">
      <w:instrText xml:space="preserve"> PAGE  \* Arabic  \* MERGEFORMAT </w:instrText>
    </w:r>
    <w:r w:rsidRPr="00566B67">
      <w:fldChar w:fldCharType="separate"/>
    </w:r>
    <w:r w:rsidR="003B534C">
      <w:t>1</w:t>
    </w:r>
    <w:r w:rsidRPr="00566B67">
      <w:fldChar w:fldCharType="end"/>
    </w:r>
    <w:r w:rsidRPr="00566B67">
      <w:t xml:space="preserve"> van </w:t>
    </w:r>
    <w:fldSimple w:instr=" NUMPAGES  \* Arabic  \* MERGEFORMAT ">
      <w:r w:rsidR="003B534C">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D24C8" w14:textId="77777777" w:rsidR="00DA71EC" w:rsidRDefault="00DA71EC" w:rsidP="004722ED">
      <w:r>
        <w:separator/>
      </w:r>
    </w:p>
    <w:p w14:paraId="0A18E766" w14:textId="77777777" w:rsidR="00DA71EC" w:rsidRDefault="00DA71EC"/>
    <w:p w14:paraId="7871E641" w14:textId="77777777" w:rsidR="00DA71EC" w:rsidRDefault="00DA71EC"/>
  </w:footnote>
  <w:footnote w:type="continuationSeparator" w:id="0">
    <w:p w14:paraId="12FDB698" w14:textId="77777777" w:rsidR="00DA71EC" w:rsidRDefault="00DA71EC" w:rsidP="004722ED">
      <w:r>
        <w:continuationSeparator/>
      </w:r>
    </w:p>
    <w:p w14:paraId="2A528DAF" w14:textId="77777777" w:rsidR="00DA71EC" w:rsidRDefault="00DA71EC"/>
    <w:p w14:paraId="3C122959" w14:textId="77777777" w:rsidR="00DA71EC" w:rsidRDefault="00DA71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4BB432C"/>
    <w:multiLevelType w:val="hybridMultilevel"/>
    <w:tmpl w:val="693A3CA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5F73A96"/>
    <w:multiLevelType w:val="hybridMultilevel"/>
    <w:tmpl w:val="1E004310"/>
    <w:lvl w:ilvl="0" w:tplc="109EBF76">
      <w:start w:val="1"/>
      <w:numFmt w:val="bullet"/>
      <w:pStyle w:val="Lijstopsomteken"/>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BDE6ABF"/>
    <w:multiLevelType w:val="hybridMultilevel"/>
    <w:tmpl w:val="B9DA6702"/>
    <w:lvl w:ilvl="0" w:tplc="4154A160">
      <w:start w:val="1"/>
      <w:numFmt w:val="bullet"/>
      <w:pStyle w:val="Lijstopsomteken2"/>
      <w:lvlText w:val="•"/>
      <w:lvlJc w:val="left"/>
      <w:pPr>
        <w:ind w:left="720" w:hanging="360"/>
      </w:pPr>
      <w:rPr>
        <w:rFonts w:ascii="FlandersArtSans-Regular" w:hAnsi="FlandersArtSans-Regular"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1"/>
  </w:num>
  <w:num w:numId="2">
    <w:abstractNumId w:val="8"/>
  </w:num>
  <w:num w:numId="3">
    <w:abstractNumId w:val="6"/>
  </w:num>
  <w:num w:numId="4">
    <w:abstractNumId w:val="5"/>
  </w:num>
  <w:num w:numId="5">
    <w:abstractNumId w:val="3"/>
  </w:num>
  <w:num w:numId="6">
    <w:abstractNumId w:val="7"/>
  </w:num>
  <w:num w:numId="7">
    <w:abstractNumId w:val="2"/>
  </w:num>
  <w:num w:numId="8">
    <w:abstractNumId w:val="9"/>
  </w:num>
  <w:num w:numId="9">
    <w:abstractNumId w:val="10"/>
  </w:num>
  <w:num w:numId="10">
    <w:abstractNumId w:val="4"/>
  </w:num>
  <w:num w:numId="11">
    <w:abstractNumId w:val="0"/>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803"/>
    <w:rsid w:val="0000229D"/>
    <w:rsid w:val="00004300"/>
    <w:rsid w:val="000208C8"/>
    <w:rsid w:val="00021B5D"/>
    <w:rsid w:val="00031126"/>
    <w:rsid w:val="000324B8"/>
    <w:rsid w:val="00033689"/>
    <w:rsid w:val="0004180D"/>
    <w:rsid w:val="00042BEF"/>
    <w:rsid w:val="00044C57"/>
    <w:rsid w:val="00055090"/>
    <w:rsid w:val="0006750B"/>
    <w:rsid w:val="00075F1A"/>
    <w:rsid w:val="000804A6"/>
    <w:rsid w:val="0008349B"/>
    <w:rsid w:val="00083714"/>
    <w:rsid w:val="00090337"/>
    <w:rsid w:val="00097F5F"/>
    <w:rsid w:val="000A284D"/>
    <w:rsid w:val="000A3FB6"/>
    <w:rsid w:val="000B4A0B"/>
    <w:rsid w:val="000C69CB"/>
    <w:rsid w:val="000D209B"/>
    <w:rsid w:val="000E2919"/>
    <w:rsid w:val="000E40A8"/>
    <w:rsid w:val="00102D12"/>
    <w:rsid w:val="00104A08"/>
    <w:rsid w:val="00110D82"/>
    <w:rsid w:val="001214C8"/>
    <w:rsid w:val="00125878"/>
    <w:rsid w:val="00130FBF"/>
    <w:rsid w:val="001322A5"/>
    <w:rsid w:val="0013383D"/>
    <w:rsid w:val="00133D44"/>
    <w:rsid w:val="00134510"/>
    <w:rsid w:val="001407BC"/>
    <w:rsid w:val="001411D0"/>
    <w:rsid w:val="001607EC"/>
    <w:rsid w:val="001669CC"/>
    <w:rsid w:val="00172F31"/>
    <w:rsid w:val="001779CF"/>
    <w:rsid w:val="001833DB"/>
    <w:rsid w:val="00185D44"/>
    <w:rsid w:val="00193D35"/>
    <w:rsid w:val="001978C9"/>
    <w:rsid w:val="001A2456"/>
    <w:rsid w:val="001A5463"/>
    <w:rsid w:val="001A7529"/>
    <w:rsid w:val="001C45A2"/>
    <w:rsid w:val="001C79B5"/>
    <w:rsid w:val="001E27EB"/>
    <w:rsid w:val="001E4DB8"/>
    <w:rsid w:val="001E655E"/>
    <w:rsid w:val="001E6BDD"/>
    <w:rsid w:val="001E6CD2"/>
    <w:rsid w:val="001E7AAE"/>
    <w:rsid w:val="001F71F9"/>
    <w:rsid w:val="002009A6"/>
    <w:rsid w:val="00201DFB"/>
    <w:rsid w:val="0021178C"/>
    <w:rsid w:val="002128D5"/>
    <w:rsid w:val="00213CAA"/>
    <w:rsid w:val="00215BB9"/>
    <w:rsid w:val="00221233"/>
    <w:rsid w:val="0022610E"/>
    <w:rsid w:val="002266AB"/>
    <w:rsid w:val="00237E27"/>
    <w:rsid w:val="00250E14"/>
    <w:rsid w:val="00252799"/>
    <w:rsid w:val="0025484B"/>
    <w:rsid w:val="00255541"/>
    <w:rsid w:val="00256EE8"/>
    <w:rsid w:val="00266E03"/>
    <w:rsid w:val="00270B02"/>
    <w:rsid w:val="002711C4"/>
    <w:rsid w:val="00280CEB"/>
    <w:rsid w:val="00283CE1"/>
    <w:rsid w:val="00284178"/>
    <w:rsid w:val="00284253"/>
    <w:rsid w:val="00285EE5"/>
    <w:rsid w:val="00287FFA"/>
    <w:rsid w:val="00293072"/>
    <w:rsid w:val="002A3C3A"/>
    <w:rsid w:val="002A47A4"/>
    <w:rsid w:val="002B3855"/>
    <w:rsid w:val="002C5EF8"/>
    <w:rsid w:val="002D0A4D"/>
    <w:rsid w:val="002D1D9C"/>
    <w:rsid w:val="002E0DA6"/>
    <w:rsid w:val="002E27BA"/>
    <w:rsid w:val="002E4988"/>
    <w:rsid w:val="002E69CD"/>
    <w:rsid w:val="002F0C37"/>
    <w:rsid w:val="002F31AA"/>
    <w:rsid w:val="002F4AEC"/>
    <w:rsid w:val="0030232C"/>
    <w:rsid w:val="003037B6"/>
    <w:rsid w:val="0031402F"/>
    <w:rsid w:val="00317B29"/>
    <w:rsid w:val="00321CEC"/>
    <w:rsid w:val="00322225"/>
    <w:rsid w:val="00330866"/>
    <w:rsid w:val="00343057"/>
    <w:rsid w:val="00357F3C"/>
    <w:rsid w:val="003649E6"/>
    <w:rsid w:val="00367B58"/>
    <w:rsid w:val="003702AE"/>
    <w:rsid w:val="003769B1"/>
    <w:rsid w:val="0037709C"/>
    <w:rsid w:val="003801A1"/>
    <w:rsid w:val="00385C43"/>
    <w:rsid w:val="00386D5A"/>
    <w:rsid w:val="003910CC"/>
    <w:rsid w:val="003A7C69"/>
    <w:rsid w:val="003B1813"/>
    <w:rsid w:val="003B36FF"/>
    <w:rsid w:val="003B4A6C"/>
    <w:rsid w:val="003B534C"/>
    <w:rsid w:val="003B7805"/>
    <w:rsid w:val="003C09E8"/>
    <w:rsid w:val="003C599B"/>
    <w:rsid w:val="003C61C6"/>
    <w:rsid w:val="003E098A"/>
    <w:rsid w:val="003E19BF"/>
    <w:rsid w:val="003E5FCF"/>
    <w:rsid w:val="003E7C61"/>
    <w:rsid w:val="003E7EDD"/>
    <w:rsid w:val="003F4CC9"/>
    <w:rsid w:val="003F5920"/>
    <w:rsid w:val="0040116B"/>
    <w:rsid w:val="00401443"/>
    <w:rsid w:val="004058E7"/>
    <w:rsid w:val="0041425D"/>
    <w:rsid w:val="0041599A"/>
    <w:rsid w:val="004211A4"/>
    <w:rsid w:val="0043194B"/>
    <w:rsid w:val="004408C2"/>
    <w:rsid w:val="0044287A"/>
    <w:rsid w:val="00443031"/>
    <w:rsid w:val="00447380"/>
    <w:rsid w:val="00454EEC"/>
    <w:rsid w:val="00460357"/>
    <w:rsid w:val="00461009"/>
    <w:rsid w:val="004642DE"/>
    <w:rsid w:val="004657D6"/>
    <w:rsid w:val="004722ED"/>
    <w:rsid w:val="004942DF"/>
    <w:rsid w:val="004949E6"/>
    <w:rsid w:val="004A0240"/>
    <w:rsid w:val="004A3566"/>
    <w:rsid w:val="004A5900"/>
    <w:rsid w:val="004B604D"/>
    <w:rsid w:val="004C1EE7"/>
    <w:rsid w:val="004C31E5"/>
    <w:rsid w:val="004C694D"/>
    <w:rsid w:val="004C7A49"/>
    <w:rsid w:val="004D77BE"/>
    <w:rsid w:val="004D7F02"/>
    <w:rsid w:val="004E1068"/>
    <w:rsid w:val="004E39A6"/>
    <w:rsid w:val="004F490B"/>
    <w:rsid w:val="004F5D44"/>
    <w:rsid w:val="00503AA0"/>
    <w:rsid w:val="005058BF"/>
    <w:rsid w:val="00515E91"/>
    <w:rsid w:val="005232D2"/>
    <w:rsid w:val="00533456"/>
    <w:rsid w:val="00533E62"/>
    <w:rsid w:val="005423CD"/>
    <w:rsid w:val="00554E87"/>
    <w:rsid w:val="00563690"/>
    <w:rsid w:val="005640C1"/>
    <w:rsid w:val="00566B67"/>
    <w:rsid w:val="00570876"/>
    <w:rsid w:val="00575586"/>
    <w:rsid w:val="005806DC"/>
    <w:rsid w:val="00581BCF"/>
    <w:rsid w:val="00587EB4"/>
    <w:rsid w:val="0059115F"/>
    <w:rsid w:val="00592E28"/>
    <w:rsid w:val="0059634D"/>
    <w:rsid w:val="00597349"/>
    <w:rsid w:val="005B0A0C"/>
    <w:rsid w:val="005B0A39"/>
    <w:rsid w:val="005C3F52"/>
    <w:rsid w:val="005E0C10"/>
    <w:rsid w:val="005E6704"/>
    <w:rsid w:val="005E75F0"/>
    <w:rsid w:val="005F6719"/>
    <w:rsid w:val="005F7F3C"/>
    <w:rsid w:val="00601763"/>
    <w:rsid w:val="00604618"/>
    <w:rsid w:val="006219A2"/>
    <w:rsid w:val="00621AA0"/>
    <w:rsid w:val="00623749"/>
    <w:rsid w:val="00632CA6"/>
    <w:rsid w:val="00637050"/>
    <w:rsid w:val="0064355C"/>
    <w:rsid w:val="00652989"/>
    <w:rsid w:val="00655C5A"/>
    <w:rsid w:val="0066033B"/>
    <w:rsid w:val="00663961"/>
    <w:rsid w:val="006642F5"/>
    <w:rsid w:val="00666FD9"/>
    <w:rsid w:val="006741BC"/>
    <w:rsid w:val="006838AA"/>
    <w:rsid w:val="00690CC7"/>
    <w:rsid w:val="006915CB"/>
    <w:rsid w:val="006919F1"/>
    <w:rsid w:val="00691B83"/>
    <w:rsid w:val="00692B8E"/>
    <w:rsid w:val="0069369B"/>
    <w:rsid w:val="00695D58"/>
    <w:rsid w:val="00696903"/>
    <w:rsid w:val="0069745E"/>
    <w:rsid w:val="006A11A6"/>
    <w:rsid w:val="006A1A63"/>
    <w:rsid w:val="006A1F1C"/>
    <w:rsid w:val="006A51F6"/>
    <w:rsid w:val="006A600E"/>
    <w:rsid w:val="006B5BAD"/>
    <w:rsid w:val="006B5D27"/>
    <w:rsid w:val="006C52E3"/>
    <w:rsid w:val="006C5C2F"/>
    <w:rsid w:val="006D3C40"/>
    <w:rsid w:val="006D729D"/>
    <w:rsid w:val="006E0B23"/>
    <w:rsid w:val="006E23E1"/>
    <w:rsid w:val="006E6351"/>
    <w:rsid w:val="006F1325"/>
    <w:rsid w:val="006F1C70"/>
    <w:rsid w:val="006F4CBD"/>
    <w:rsid w:val="006F726B"/>
    <w:rsid w:val="00700726"/>
    <w:rsid w:val="007044E4"/>
    <w:rsid w:val="00716A52"/>
    <w:rsid w:val="007257E8"/>
    <w:rsid w:val="0072637C"/>
    <w:rsid w:val="00726B87"/>
    <w:rsid w:val="007334A3"/>
    <w:rsid w:val="007405EB"/>
    <w:rsid w:val="007420F5"/>
    <w:rsid w:val="0074577F"/>
    <w:rsid w:val="0074584F"/>
    <w:rsid w:val="00746EAD"/>
    <w:rsid w:val="00747F00"/>
    <w:rsid w:val="00750174"/>
    <w:rsid w:val="00753DAF"/>
    <w:rsid w:val="00757B78"/>
    <w:rsid w:val="00765354"/>
    <w:rsid w:val="007670F8"/>
    <w:rsid w:val="00773EDD"/>
    <w:rsid w:val="007759D6"/>
    <w:rsid w:val="00781BCF"/>
    <w:rsid w:val="00786BC4"/>
    <w:rsid w:val="00791C89"/>
    <w:rsid w:val="007B306A"/>
    <w:rsid w:val="007B6449"/>
    <w:rsid w:val="007C2CB9"/>
    <w:rsid w:val="007C37AF"/>
    <w:rsid w:val="007C4FA6"/>
    <w:rsid w:val="007C6EDC"/>
    <w:rsid w:val="007E21F7"/>
    <w:rsid w:val="007E3803"/>
    <w:rsid w:val="007F39E9"/>
    <w:rsid w:val="00806D57"/>
    <w:rsid w:val="008128E0"/>
    <w:rsid w:val="008144E5"/>
    <w:rsid w:val="008172D2"/>
    <w:rsid w:val="0082666E"/>
    <w:rsid w:val="00827F99"/>
    <w:rsid w:val="00836B73"/>
    <w:rsid w:val="008372A7"/>
    <w:rsid w:val="00850F07"/>
    <w:rsid w:val="00870E4C"/>
    <w:rsid w:val="00875CB9"/>
    <w:rsid w:val="008847A9"/>
    <w:rsid w:val="0089307E"/>
    <w:rsid w:val="00895263"/>
    <w:rsid w:val="008A7538"/>
    <w:rsid w:val="008B162D"/>
    <w:rsid w:val="008B7789"/>
    <w:rsid w:val="008C577C"/>
    <w:rsid w:val="008D6799"/>
    <w:rsid w:val="008D7314"/>
    <w:rsid w:val="008E2382"/>
    <w:rsid w:val="008E49DA"/>
    <w:rsid w:val="008F7675"/>
    <w:rsid w:val="00900ECB"/>
    <w:rsid w:val="009023BE"/>
    <w:rsid w:val="009073AA"/>
    <w:rsid w:val="00911D54"/>
    <w:rsid w:val="00912D29"/>
    <w:rsid w:val="00913989"/>
    <w:rsid w:val="00922C8A"/>
    <w:rsid w:val="00933A73"/>
    <w:rsid w:val="009438C8"/>
    <w:rsid w:val="00950ED3"/>
    <w:rsid w:val="00952308"/>
    <w:rsid w:val="00953026"/>
    <w:rsid w:val="00955A96"/>
    <w:rsid w:val="00957F66"/>
    <w:rsid w:val="00961A77"/>
    <w:rsid w:val="00961AF9"/>
    <w:rsid w:val="0097005E"/>
    <w:rsid w:val="00975FCB"/>
    <w:rsid w:val="009772F2"/>
    <w:rsid w:val="00977D9C"/>
    <w:rsid w:val="00994B90"/>
    <w:rsid w:val="00995206"/>
    <w:rsid w:val="009A70E8"/>
    <w:rsid w:val="009B5C50"/>
    <w:rsid w:val="009C4791"/>
    <w:rsid w:val="009C4A8D"/>
    <w:rsid w:val="009C4D0E"/>
    <w:rsid w:val="009C69F6"/>
    <w:rsid w:val="009C7827"/>
    <w:rsid w:val="009D1BD0"/>
    <w:rsid w:val="009D29F8"/>
    <w:rsid w:val="009D36EC"/>
    <w:rsid w:val="009D39D6"/>
    <w:rsid w:val="009E02B1"/>
    <w:rsid w:val="009E0F48"/>
    <w:rsid w:val="009E71E7"/>
    <w:rsid w:val="009F258A"/>
    <w:rsid w:val="00A0747C"/>
    <w:rsid w:val="00A10913"/>
    <w:rsid w:val="00A14FE6"/>
    <w:rsid w:val="00A25974"/>
    <w:rsid w:val="00A2617E"/>
    <w:rsid w:val="00A33B6A"/>
    <w:rsid w:val="00A35B49"/>
    <w:rsid w:val="00A4024F"/>
    <w:rsid w:val="00A40759"/>
    <w:rsid w:val="00A4087D"/>
    <w:rsid w:val="00A41118"/>
    <w:rsid w:val="00A4454F"/>
    <w:rsid w:val="00A46C2C"/>
    <w:rsid w:val="00A46FFD"/>
    <w:rsid w:val="00A4733A"/>
    <w:rsid w:val="00A75FBB"/>
    <w:rsid w:val="00A77FB3"/>
    <w:rsid w:val="00A909F1"/>
    <w:rsid w:val="00A925AE"/>
    <w:rsid w:val="00A93DF6"/>
    <w:rsid w:val="00A946E8"/>
    <w:rsid w:val="00AA02F2"/>
    <w:rsid w:val="00AA4A42"/>
    <w:rsid w:val="00AB038A"/>
    <w:rsid w:val="00AB0776"/>
    <w:rsid w:val="00AB288D"/>
    <w:rsid w:val="00AC0224"/>
    <w:rsid w:val="00AC5B05"/>
    <w:rsid w:val="00AD01E6"/>
    <w:rsid w:val="00AD57B7"/>
    <w:rsid w:val="00AE03A0"/>
    <w:rsid w:val="00AE3C09"/>
    <w:rsid w:val="00AF1823"/>
    <w:rsid w:val="00B005C0"/>
    <w:rsid w:val="00B02ED0"/>
    <w:rsid w:val="00B07522"/>
    <w:rsid w:val="00B10669"/>
    <w:rsid w:val="00B20FCC"/>
    <w:rsid w:val="00B27500"/>
    <w:rsid w:val="00B35547"/>
    <w:rsid w:val="00B40ACE"/>
    <w:rsid w:val="00B415BE"/>
    <w:rsid w:val="00B4394E"/>
    <w:rsid w:val="00B43A72"/>
    <w:rsid w:val="00B4595E"/>
    <w:rsid w:val="00B472A6"/>
    <w:rsid w:val="00B5764B"/>
    <w:rsid w:val="00B64C91"/>
    <w:rsid w:val="00B74EBB"/>
    <w:rsid w:val="00B751BE"/>
    <w:rsid w:val="00B7791B"/>
    <w:rsid w:val="00B77D96"/>
    <w:rsid w:val="00B83A6B"/>
    <w:rsid w:val="00B90352"/>
    <w:rsid w:val="00B9172D"/>
    <w:rsid w:val="00B92B83"/>
    <w:rsid w:val="00BA7E09"/>
    <w:rsid w:val="00BB0EAF"/>
    <w:rsid w:val="00BC560C"/>
    <w:rsid w:val="00BC7B36"/>
    <w:rsid w:val="00BD2023"/>
    <w:rsid w:val="00BE353B"/>
    <w:rsid w:val="00BE7FC7"/>
    <w:rsid w:val="00BF66F6"/>
    <w:rsid w:val="00C10310"/>
    <w:rsid w:val="00C1160B"/>
    <w:rsid w:val="00C11F02"/>
    <w:rsid w:val="00C16BA0"/>
    <w:rsid w:val="00C16CD4"/>
    <w:rsid w:val="00C21581"/>
    <w:rsid w:val="00C25151"/>
    <w:rsid w:val="00C262CB"/>
    <w:rsid w:val="00C27D6F"/>
    <w:rsid w:val="00C3535C"/>
    <w:rsid w:val="00C36418"/>
    <w:rsid w:val="00C36AAE"/>
    <w:rsid w:val="00C41867"/>
    <w:rsid w:val="00C43CDC"/>
    <w:rsid w:val="00C52C37"/>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7361"/>
    <w:rsid w:val="00CB35C6"/>
    <w:rsid w:val="00CC6132"/>
    <w:rsid w:val="00CE2437"/>
    <w:rsid w:val="00CE296D"/>
    <w:rsid w:val="00CE63C9"/>
    <w:rsid w:val="00CF0D7E"/>
    <w:rsid w:val="00D01683"/>
    <w:rsid w:val="00D01C5D"/>
    <w:rsid w:val="00D15D50"/>
    <w:rsid w:val="00D176BD"/>
    <w:rsid w:val="00D24077"/>
    <w:rsid w:val="00D30FEE"/>
    <w:rsid w:val="00D31D3F"/>
    <w:rsid w:val="00D32F51"/>
    <w:rsid w:val="00D3523E"/>
    <w:rsid w:val="00D37F68"/>
    <w:rsid w:val="00D446A5"/>
    <w:rsid w:val="00D46336"/>
    <w:rsid w:val="00D465DA"/>
    <w:rsid w:val="00D537C9"/>
    <w:rsid w:val="00D62324"/>
    <w:rsid w:val="00D74711"/>
    <w:rsid w:val="00D92700"/>
    <w:rsid w:val="00D93BAE"/>
    <w:rsid w:val="00D94E6F"/>
    <w:rsid w:val="00DA15E3"/>
    <w:rsid w:val="00DA2546"/>
    <w:rsid w:val="00DA35D5"/>
    <w:rsid w:val="00DA403B"/>
    <w:rsid w:val="00DA630E"/>
    <w:rsid w:val="00DA6867"/>
    <w:rsid w:val="00DA71EC"/>
    <w:rsid w:val="00DB20C6"/>
    <w:rsid w:val="00DB445C"/>
    <w:rsid w:val="00DC25D9"/>
    <w:rsid w:val="00DC6E44"/>
    <w:rsid w:val="00DD0140"/>
    <w:rsid w:val="00DD41E5"/>
    <w:rsid w:val="00DD4FD6"/>
    <w:rsid w:val="00DE364B"/>
    <w:rsid w:val="00DE43A1"/>
    <w:rsid w:val="00DE692D"/>
    <w:rsid w:val="00DF004A"/>
    <w:rsid w:val="00DF1563"/>
    <w:rsid w:val="00DF26BC"/>
    <w:rsid w:val="00DF5C50"/>
    <w:rsid w:val="00E12727"/>
    <w:rsid w:val="00E15F89"/>
    <w:rsid w:val="00E21178"/>
    <w:rsid w:val="00E22F49"/>
    <w:rsid w:val="00E232C6"/>
    <w:rsid w:val="00E24BEA"/>
    <w:rsid w:val="00E27CEA"/>
    <w:rsid w:val="00E4204F"/>
    <w:rsid w:val="00E4280E"/>
    <w:rsid w:val="00E5585A"/>
    <w:rsid w:val="00E62F9F"/>
    <w:rsid w:val="00E7051F"/>
    <w:rsid w:val="00E70530"/>
    <w:rsid w:val="00E7159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D2F0C"/>
    <w:rsid w:val="00EE0F60"/>
    <w:rsid w:val="00F00554"/>
    <w:rsid w:val="00F01D5C"/>
    <w:rsid w:val="00F12A60"/>
    <w:rsid w:val="00F1346D"/>
    <w:rsid w:val="00F144B8"/>
    <w:rsid w:val="00F301E1"/>
    <w:rsid w:val="00F34518"/>
    <w:rsid w:val="00F55090"/>
    <w:rsid w:val="00F6264B"/>
    <w:rsid w:val="00F65B28"/>
    <w:rsid w:val="00F81A68"/>
    <w:rsid w:val="00F84395"/>
    <w:rsid w:val="00F85D12"/>
    <w:rsid w:val="00F942EA"/>
    <w:rsid w:val="00F95FD5"/>
    <w:rsid w:val="00F96CAE"/>
    <w:rsid w:val="00FA3BE5"/>
    <w:rsid w:val="00FA591B"/>
    <w:rsid w:val="00FA717D"/>
    <w:rsid w:val="00FB2D09"/>
    <w:rsid w:val="00FB3A2A"/>
    <w:rsid w:val="00FB5D40"/>
    <w:rsid w:val="00FC0829"/>
    <w:rsid w:val="00FC1D46"/>
    <w:rsid w:val="00FE7BD7"/>
    <w:rsid w:val="00FF1F14"/>
    <w:rsid w:val="00FF357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C0584A"/>
  <w15:docId w15:val="{C8F5300C-21FB-47CE-A193-C4459721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semiHidden/>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qFormat/>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aliases w:val="aanwijzing"/>
    <w:basedOn w:val="Standaardalinea-lettertype"/>
    <w:uiPriority w:val="20"/>
    <w:qFormat/>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2">
    <w:name w:val="List Bullet 2"/>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10"/>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1"/>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rechts">
    <w:name w:val="rechts"/>
    <w:basedOn w:val="Standaard"/>
    <w:link w:val="rechtsChar"/>
    <w:uiPriority w:val="1"/>
    <w:qFormat/>
    <w:rsid w:val="007E3803"/>
    <w:pPr>
      <w:jc w:val="right"/>
    </w:pPr>
    <w:rPr>
      <w:rFonts w:eastAsiaTheme="minorHAnsi" w:cs="Calibri"/>
      <w:color w:val="282828" w:themeColor="text1"/>
      <w:sz w:val="20"/>
      <w:szCs w:val="20"/>
      <w:lang w:eastAsia="en-US"/>
    </w:rPr>
  </w:style>
  <w:style w:type="character" w:customStyle="1" w:styleId="rechtsChar">
    <w:name w:val="rechts Char"/>
    <w:basedOn w:val="Standaardalinea-lettertype"/>
    <w:link w:val="rechts"/>
    <w:uiPriority w:val="1"/>
    <w:rsid w:val="007E3803"/>
    <w:rPr>
      <w:rFonts w:ascii="Calibri" w:eastAsiaTheme="minorHAnsi" w:hAnsi="Calibri" w:cs="Calibri"/>
      <w:color w:val="282828" w:themeColor="text1"/>
      <w:sz w:val="20"/>
      <w:szCs w:val="20"/>
      <w:lang w:val="nl-BE" w:bidi="ar-SA"/>
    </w:rPr>
  </w:style>
  <w:style w:type="character" w:styleId="Zwaar">
    <w:name w:val="Strong"/>
    <w:basedOn w:val="Standaardalinea-lettertype"/>
    <w:uiPriority w:val="22"/>
    <w:qFormat/>
    <w:rsid w:val="007E3803"/>
    <w:rPr>
      <w:b/>
      <w:bCs/>
    </w:rPr>
  </w:style>
  <w:style w:type="paragraph" w:customStyle="1" w:styleId="Vraagintern">
    <w:name w:val="Vraag intern"/>
    <w:basedOn w:val="Standaard"/>
    <w:qFormat/>
    <w:rsid w:val="007E3803"/>
    <w:pPr>
      <w:ind w:left="28"/>
    </w:pPr>
    <w:rPr>
      <w:rFonts w:eastAsiaTheme="minorHAnsi" w:cs="Calibri"/>
      <w:b/>
      <w:i/>
      <w:color w:val="282828" w:themeColor="text1"/>
      <w:sz w:val="20"/>
      <w:szCs w:val="20"/>
      <w:lang w:eastAsia="en-US"/>
    </w:rPr>
  </w:style>
  <w:style w:type="paragraph" w:customStyle="1" w:styleId="Aanwijzing">
    <w:name w:val="Aanwijzing"/>
    <w:basedOn w:val="Standaard"/>
    <w:link w:val="AanwijzingChar"/>
    <w:qFormat/>
    <w:rsid w:val="007E3803"/>
    <w:pPr>
      <w:ind w:left="28"/>
    </w:pPr>
    <w:rPr>
      <w:rFonts w:eastAsiaTheme="minorHAnsi" w:cs="Calibri"/>
      <w:bCs/>
      <w:i/>
      <w:color w:val="282828" w:themeColor="text1"/>
      <w:sz w:val="20"/>
      <w:szCs w:val="20"/>
      <w:lang w:eastAsia="en-US"/>
    </w:rPr>
  </w:style>
  <w:style w:type="character" w:customStyle="1" w:styleId="AanwijzingChar">
    <w:name w:val="Aanwijzing Char"/>
    <w:basedOn w:val="Standaardalinea-lettertype"/>
    <w:link w:val="Aanwijzing"/>
    <w:rsid w:val="007E3803"/>
    <w:rPr>
      <w:rFonts w:ascii="Calibri" w:eastAsiaTheme="minorHAnsi" w:hAnsi="Calibri" w:cs="Calibri"/>
      <w:bCs/>
      <w:i/>
      <w:color w:val="282828" w:themeColor="text1"/>
      <w:sz w:val="20"/>
      <w:szCs w:val="20"/>
      <w:lang w:val="nl-BE" w:bidi="ar-SA"/>
    </w:rPr>
  </w:style>
  <w:style w:type="paragraph" w:customStyle="1" w:styleId="leeg">
    <w:name w:val="leeg"/>
    <w:basedOn w:val="Standaard"/>
    <w:qFormat/>
    <w:rsid w:val="007E3803"/>
    <w:pPr>
      <w:jc w:val="right"/>
    </w:pPr>
    <w:rPr>
      <w:rFonts w:eastAsiaTheme="minorHAnsi" w:cs="Calibri"/>
      <w:color w:val="282828" w:themeColor="text1"/>
      <w:sz w:val="20"/>
      <w:szCs w:val="20"/>
      <w:lang w:eastAsia="en-US"/>
    </w:rPr>
  </w:style>
  <w:style w:type="paragraph" w:customStyle="1" w:styleId="invulveld">
    <w:name w:val="invulveld"/>
    <w:basedOn w:val="Standaard"/>
    <w:uiPriority w:val="1"/>
    <w:qFormat/>
    <w:rsid w:val="00EE0F60"/>
    <w:pPr>
      <w:framePr w:hSpace="142" w:wrap="around" w:vAnchor="text" w:hAnchor="text" w:x="55" w:y="1"/>
      <w:suppressOverlap/>
    </w:pPr>
    <w:rPr>
      <w:rFonts w:eastAsiaTheme="minorHAnsi" w:cs="Calibri"/>
      <w:color w:val="282828" w:themeColor="text1"/>
      <w:sz w:val="20"/>
      <w:szCs w:val="20"/>
      <w:lang w:eastAsia="en-US"/>
    </w:rPr>
  </w:style>
  <w:style w:type="character" w:customStyle="1" w:styleId="normaltextrun">
    <w:name w:val="normaltextrun"/>
    <w:basedOn w:val="Standaardalinea-lettertype"/>
    <w:rsid w:val="003E5FCF"/>
  </w:style>
  <w:style w:type="character" w:customStyle="1" w:styleId="eop">
    <w:name w:val="eop"/>
    <w:basedOn w:val="Standaardalinea-lettertype"/>
    <w:rsid w:val="003E5FCF"/>
  </w:style>
  <w:style w:type="character" w:styleId="Onopgelostemelding">
    <w:name w:val="Unresolved Mention"/>
    <w:basedOn w:val="Standaardalinea-lettertype"/>
    <w:uiPriority w:val="99"/>
    <w:semiHidden/>
    <w:unhideWhenUsed/>
    <w:rsid w:val="004A02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70452">
      <w:bodyDiv w:val="1"/>
      <w:marLeft w:val="0"/>
      <w:marRight w:val="0"/>
      <w:marTop w:val="0"/>
      <w:marBottom w:val="0"/>
      <w:divBdr>
        <w:top w:val="none" w:sz="0" w:space="0" w:color="auto"/>
        <w:left w:val="none" w:sz="0" w:space="0" w:color="auto"/>
        <w:bottom w:val="none" w:sz="0" w:space="0" w:color="auto"/>
        <w:right w:val="none" w:sz="0" w:space="0" w:color="auto"/>
      </w:divBdr>
    </w:div>
    <w:div w:id="428622718">
      <w:bodyDiv w:val="1"/>
      <w:marLeft w:val="0"/>
      <w:marRight w:val="0"/>
      <w:marTop w:val="0"/>
      <w:marBottom w:val="0"/>
      <w:divBdr>
        <w:top w:val="none" w:sz="0" w:space="0" w:color="auto"/>
        <w:left w:val="none" w:sz="0" w:space="0" w:color="auto"/>
        <w:bottom w:val="none" w:sz="0" w:space="0" w:color="auto"/>
        <w:right w:val="none" w:sz="0" w:space="0" w:color="auto"/>
      </w:divBdr>
    </w:div>
    <w:div w:id="737292138">
      <w:bodyDiv w:val="1"/>
      <w:marLeft w:val="0"/>
      <w:marRight w:val="0"/>
      <w:marTop w:val="0"/>
      <w:marBottom w:val="0"/>
      <w:divBdr>
        <w:top w:val="none" w:sz="0" w:space="0" w:color="auto"/>
        <w:left w:val="none" w:sz="0" w:space="0" w:color="auto"/>
        <w:bottom w:val="none" w:sz="0" w:space="0" w:color="auto"/>
        <w:right w:val="none" w:sz="0" w:space="0" w:color="auto"/>
      </w:divBdr>
    </w:div>
    <w:div w:id="1408455707">
      <w:bodyDiv w:val="1"/>
      <w:marLeft w:val="0"/>
      <w:marRight w:val="0"/>
      <w:marTop w:val="0"/>
      <w:marBottom w:val="0"/>
      <w:divBdr>
        <w:top w:val="none" w:sz="0" w:space="0" w:color="auto"/>
        <w:left w:val="none" w:sz="0" w:space="0" w:color="auto"/>
        <w:bottom w:val="none" w:sz="0" w:space="0" w:color="auto"/>
        <w:right w:val="none" w:sz="0" w:space="0" w:color="auto"/>
      </w:divBdr>
    </w:div>
    <w:div w:id="171206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laio.be/nl/subsidies-financiering/thematisch-icon-project-cybersecurity-cs-icon/wie-kan-een-thematisch-icon-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yclagehub@ovam.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FAE69AA18F4482991D23579613C433"/>
        <w:category>
          <w:name w:val="Algemeen"/>
          <w:gallery w:val="placeholder"/>
        </w:category>
        <w:types>
          <w:type w:val="bbPlcHdr"/>
        </w:types>
        <w:behaviors>
          <w:behavior w:val="content"/>
        </w:behaviors>
        <w:guid w:val="{DC6104E0-8B5F-4E58-9BD5-ADE9EA0039DF}"/>
      </w:docPartPr>
      <w:docPartBody>
        <w:p w:rsidR="00EE1620" w:rsidRDefault="00D31763">
          <w:pPr>
            <w:pStyle w:val="51FAE69AA18F4482991D23579613C433"/>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 Art Serif">
    <w:altName w:val="Calibri"/>
    <w:panose1 w:val="000005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63"/>
    <w:rsid w:val="000233F7"/>
    <w:rsid w:val="00210AAF"/>
    <w:rsid w:val="00244461"/>
    <w:rsid w:val="00250811"/>
    <w:rsid w:val="002937F1"/>
    <w:rsid w:val="003642CB"/>
    <w:rsid w:val="004B5780"/>
    <w:rsid w:val="006B066B"/>
    <w:rsid w:val="009D4461"/>
    <w:rsid w:val="00A859BD"/>
    <w:rsid w:val="00BF4DB6"/>
    <w:rsid w:val="00D31763"/>
    <w:rsid w:val="00DC6FE1"/>
    <w:rsid w:val="00EE162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1FAE69AA18F4482991D23579613C433">
    <w:name w:val="51FAE69AA18F4482991D23579613C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E64CBC-76B8-42DB-8D26-5A0D9B43992E}">
  <ds:schemaRefs>
    <ds:schemaRef ds:uri="http://schemas.openxmlformats.org/officeDocument/2006/bibliography"/>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OVAM-Document.dotx</Template>
  <TotalTime>0</TotalTime>
  <Pages>2</Pages>
  <Words>764</Words>
  <Characters>4206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D'Haese</dc:creator>
  <cp:lastModifiedBy>Anne D'Haese</cp:lastModifiedBy>
  <cp:revision>2</cp:revision>
  <cp:lastPrinted>2014-09-23T13:06:00Z</cp:lastPrinted>
  <dcterms:created xsi:type="dcterms:W3CDTF">2022-04-20T06:22:00Z</dcterms:created>
  <dcterms:modified xsi:type="dcterms:W3CDTF">2022-04-20T06:22:00Z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