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FF2E" w14:textId="6B53F1A5" w:rsidR="008D6799" w:rsidRPr="00E02569" w:rsidRDefault="007E3803" w:rsidP="007E3803">
      <w:pPr>
        <w:spacing w:before="360"/>
        <w:rPr>
          <w:b/>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p>
    <w:p w14:paraId="1DB95796" w14:textId="104A2D1D" w:rsidR="002711C4" w:rsidRPr="00D100EA" w:rsidRDefault="00562AFA" w:rsidP="002711C4">
      <w:pPr>
        <w:pStyle w:val="Kop1"/>
        <w:keepNext w:val="0"/>
        <w:keepLines w:val="0"/>
        <w:numPr>
          <w:ilvl w:val="0"/>
          <w:numId w:val="0"/>
        </w:numPr>
        <w:spacing w:before="240" w:after="240" w:line="240" w:lineRule="auto"/>
        <w:rPr>
          <w:sz w:val="32"/>
          <w:szCs w:val="32"/>
        </w:rPr>
      </w:pPr>
      <w:sdt>
        <w:sdtPr>
          <w:rPr>
            <w:sz w:val="32"/>
            <w:szCs w:val="32"/>
          </w:rPr>
          <w:id w:val="-545062702"/>
          <w:placeholder>
            <w:docPart w:val="51FAE69AA18F4482991D23579613C433"/>
          </w:placeholder>
          <w:text/>
        </w:sdtPr>
        <w:sdtEndPr/>
        <w:sdtContent>
          <w:r w:rsidR="007E3803">
            <w:rPr>
              <w:sz w:val="32"/>
              <w:szCs w:val="32"/>
            </w:rPr>
            <w:t xml:space="preserve">BIJLAGE </w:t>
          </w:r>
          <w:r w:rsidR="00A84536">
            <w:rPr>
              <w:sz w:val="32"/>
              <w:szCs w:val="32"/>
            </w:rPr>
            <w:t>3</w:t>
          </w:r>
          <w:r w:rsidR="007E3803">
            <w:rPr>
              <w:sz w:val="32"/>
              <w:szCs w:val="32"/>
            </w:rPr>
            <w:t xml:space="preserve">: </w:t>
          </w:r>
          <w:r w:rsidR="00D84C30">
            <w:rPr>
              <w:sz w:val="32"/>
              <w:szCs w:val="32"/>
            </w:rPr>
            <w:t>Model Plan van aanpak</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tbl>
      <w:tblPr>
        <w:tblW w:w="10458" w:type="dxa"/>
        <w:tblLayout w:type="fixed"/>
        <w:tblCellMar>
          <w:top w:w="57" w:type="dxa"/>
          <w:left w:w="57" w:type="dxa"/>
          <w:right w:w="57" w:type="dxa"/>
        </w:tblCellMar>
        <w:tblLook w:val="0000" w:firstRow="0" w:lastRow="0" w:firstColumn="0" w:lastColumn="0" w:noHBand="0" w:noVBand="0"/>
      </w:tblPr>
      <w:tblGrid>
        <w:gridCol w:w="10458"/>
      </w:tblGrid>
      <w:tr w:rsidR="007E3803" w:rsidRPr="00D84C30" w14:paraId="5BF348E5" w14:textId="77777777" w:rsidTr="00D84C30">
        <w:trPr>
          <w:trHeight w:val="373"/>
        </w:trPr>
        <w:tc>
          <w:tcPr>
            <w:tcW w:w="10458" w:type="dxa"/>
            <w:shd w:val="clear" w:color="auto" w:fill="auto"/>
          </w:tcPr>
          <w:p w14:paraId="630C5A11" w14:textId="77777777" w:rsidR="00D84C30" w:rsidRDefault="007E3803" w:rsidP="00D84C30">
            <w:pPr>
              <w:rPr>
                <w:i/>
                <w:iCs/>
              </w:rPr>
            </w:pPr>
            <w:r w:rsidRPr="00D84C30">
              <w:rPr>
                <w:i/>
                <w:iCs/>
              </w:rPr>
              <w:t xml:space="preserve">Waarvoor dient dit </w:t>
            </w:r>
            <w:r w:rsidR="00D84C30">
              <w:rPr>
                <w:i/>
                <w:iCs/>
              </w:rPr>
              <w:t>model</w:t>
            </w:r>
            <w:r w:rsidRPr="00D84C30">
              <w:rPr>
                <w:i/>
                <w:iCs/>
              </w:rPr>
              <w:t>?</w:t>
            </w:r>
            <w:r w:rsidR="00D84C30" w:rsidRPr="00D84C30">
              <w:rPr>
                <w:i/>
                <w:iCs/>
              </w:rPr>
              <w:t xml:space="preserve"> </w:t>
            </w:r>
          </w:p>
          <w:p w14:paraId="483A2637" w14:textId="667E4CDA" w:rsidR="00D84C30" w:rsidRPr="00D84C30" w:rsidRDefault="00D84C30" w:rsidP="00D84C30">
            <w:pPr>
              <w:rPr>
                <w:i/>
                <w:iCs/>
              </w:rPr>
            </w:pPr>
            <w:r w:rsidRPr="00D84C30">
              <w:rPr>
                <w:i/>
                <w:iCs/>
              </w:rPr>
              <w:t xml:space="preserve">Om uw aanvraag goed te kunnen beoordelen, dient u het projectplan </w:t>
            </w:r>
            <w:r w:rsidR="005E04E3">
              <w:rPr>
                <w:i/>
                <w:iCs/>
              </w:rPr>
              <w:t xml:space="preserve">op te stellen dan een </w:t>
            </w:r>
            <w:r w:rsidR="005E04E3" w:rsidRPr="00D84C30">
              <w:rPr>
                <w:i/>
                <w:iCs/>
              </w:rPr>
              <w:t xml:space="preserve">beschrijving </w:t>
            </w:r>
            <w:r w:rsidR="005E04E3">
              <w:rPr>
                <w:i/>
                <w:iCs/>
              </w:rPr>
              <w:t>geeft</w:t>
            </w:r>
            <w:r w:rsidR="005E04E3" w:rsidRPr="00D84C30">
              <w:rPr>
                <w:i/>
                <w:iCs/>
              </w:rPr>
              <w:t xml:space="preserve"> van het project waarvoor u subsidie aanvraagt</w:t>
            </w:r>
            <w:r w:rsidR="005E04E3">
              <w:rPr>
                <w:i/>
                <w:iCs/>
              </w:rPr>
              <w:t xml:space="preserve">. Wij vragen u voor het projectplan conform </w:t>
            </w:r>
            <w:r w:rsidRPr="00D84C30">
              <w:rPr>
                <w:i/>
                <w:iCs/>
              </w:rPr>
              <w:t>onderstaand model en hoofdstukindeling te gebruiken. In het model is aangegeven welke aspecten u dient te behandelen</w:t>
            </w:r>
            <w:r>
              <w:rPr>
                <w:i/>
                <w:iCs/>
              </w:rPr>
              <w:t>.</w:t>
            </w:r>
          </w:p>
          <w:p w14:paraId="79D8D987" w14:textId="77777777" w:rsidR="00D84C30" w:rsidRPr="00D84C30" w:rsidRDefault="00D84C30" w:rsidP="00D84C30">
            <w:pPr>
              <w:rPr>
                <w:i/>
                <w:iCs/>
              </w:rPr>
            </w:pPr>
          </w:p>
          <w:p w14:paraId="0F1E102C" w14:textId="67481DBF" w:rsidR="00D84C30" w:rsidRPr="00D84C30" w:rsidRDefault="00D84C30" w:rsidP="00D84C30">
            <w:pPr>
              <w:rPr>
                <w:i/>
                <w:iCs/>
              </w:rPr>
            </w:pPr>
            <w:r w:rsidRPr="00D97ABA">
              <w:rPr>
                <w:b/>
                <w:bCs/>
                <w:i/>
                <w:iCs/>
              </w:rPr>
              <w:t xml:space="preserve">De omvang van het projectplan bedraagt maximaal </w:t>
            </w:r>
            <w:r w:rsidR="00D56344">
              <w:rPr>
                <w:b/>
                <w:bCs/>
                <w:i/>
                <w:iCs/>
              </w:rPr>
              <w:t>25</w:t>
            </w:r>
            <w:r w:rsidRPr="00D97ABA">
              <w:rPr>
                <w:b/>
                <w:bCs/>
                <w:i/>
                <w:iCs/>
              </w:rPr>
              <w:t xml:space="preserve"> pagina’s</w:t>
            </w:r>
            <w:r w:rsidRPr="00D84C30">
              <w:rPr>
                <w:i/>
                <w:iCs/>
              </w:rPr>
              <w:t xml:space="preserve"> (exclusief bijlagen). De aanwijzingen voor het aantal pagina’s per onderdeel zijn indicatief. De toelichtende teksten zijn ter informatie en kunt u weghalen.</w:t>
            </w:r>
          </w:p>
          <w:p w14:paraId="0F5F32D7" w14:textId="77777777" w:rsidR="00D84C30" w:rsidRPr="00D84C30" w:rsidRDefault="00D84C30" w:rsidP="00D84C30">
            <w:pPr>
              <w:rPr>
                <w:i/>
                <w:iCs/>
              </w:rPr>
            </w:pPr>
          </w:p>
          <w:p w14:paraId="522E2730" w14:textId="0C11F651" w:rsidR="00D84C30" w:rsidRPr="00D84C30" w:rsidRDefault="00D84C30" w:rsidP="00D84C30">
            <w:pPr>
              <w:rPr>
                <w:i/>
                <w:iCs/>
              </w:rPr>
            </w:pPr>
            <w:r w:rsidRPr="00D84C30">
              <w:rPr>
                <w:i/>
                <w:iCs/>
              </w:rPr>
              <w:t xml:space="preserve">Indien u het eigen aandeel in de projectkosten niet uit eigen middelen kunt betalen, zijn ook stukken ter onderbouwing van de (externe) financiering een verplichte bijlage om mee te sturen. De financiering moet rond zijn, eventueel onder voorbehoud van het verkrijgen van de subsidie. Is dat niet het geval, dan </w:t>
            </w:r>
            <w:r w:rsidR="00D56344">
              <w:rPr>
                <w:i/>
                <w:iCs/>
              </w:rPr>
              <w:t xml:space="preserve">kan </w:t>
            </w:r>
            <w:r w:rsidRPr="00D84C30">
              <w:rPr>
                <w:i/>
                <w:iCs/>
              </w:rPr>
              <w:t>de jury uw aanvraag afwijzen omdat er onvoldoende vertrouwen is dat het project gefinancierd kan worden.</w:t>
            </w:r>
          </w:p>
          <w:p w14:paraId="1BD1D55E" w14:textId="77777777" w:rsidR="007E3803" w:rsidRPr="00D84C30" w:rsidRDefault="007E3803" w:rsidP="00D84C30">
            <w:pPr>
              <w:rPr>
                <w:i/>
                <w:iCs/>
              </w:rPr>
            </w:pPr>
          </w:p>
        </w:tc>
      </w:tr>
    </w:tbl>
    <w:p w14:paraId="4AA94A79" w14:textId="46026179" w:rsidR="003B534C" w:rsidRDefault="003B534C" w:rsidP="00B90352"/>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257C5518" w14:textId="77777777" w:rsidR="00694CF2" w:rsidRDefault="00694CF2" w:rsidP="00694CF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694CF2" w:rsidRPr="00FA722E" w14:paraId="039B7B51" w14:textId="77777777" w:rsidTr="00C74247">
        <w:trPr>
          <w:trHeight w:hRule="exact" w:val="436"/>
        </w:trPr>
        <w:tc>
          <w:tcPr>
            <w:tcW w:w="10490" w:type="dxa"/>
            <w:tcBorders>
              <w:top w:val="nil"/>
              <w:left w:val="nil"/>
              <w:bottom w:val="nil"/>
              <w:right w:val="nil"/>
            </w:tcBorders>
            <w:shd w:val="clear" w:color="auto" w:fill="939393" w:themeFill="text1" w:themeFillTint="80"/>
          </w:tcPr>
          <w:p w14:paraId="2DD94792" w14:textId="2A7D2986" w:rsidR="00694CF2" w:rsidRPr="007E3803" w:rsidRDefault="00694CF2" w:rsidP="00C74247">
            <w:pPr>
              <w:rPr>
                <w:b/>
                <w:bCs/>
                <w:color w:val="FFFFFF"/>
                <w:sz w:val="24"/>
                <w:szCs w:val="24"/>
              </w:rPr>
            </w:pPr>
            <w:r>
              <w:rPr>
                <w:b/>
                <w:bCs/>
                <w:color w:val="FFFFFF"/>
                <w:sz w:val="24"/>
                <w:szCs w:val="24"/>
              </w:rPr>
              <w:t>Titel: …</w:t>
            </w:r>
          </w:p>
        </w:tc>
      </w:tr>
    </w:tbl>
    <w:p w14:paraId="606746C3" w14:textId="77777777" w:rsidR="00694CF2" w:rsidRPr="00694CF2" w:rsidRDefault="00694CF2" w:rsidP="00694CF2">
      <w:pPr>
        <w:autoSpaceDE w:val="0"/>
        <w:autoSpaceDN w:val="0"/>
        <w:adjustRightInd w:val="0"/>
        <w:rPr>
          <w:rFonts w:ascii="Arial" w:hAnsi="Arial"/>
          <w:i/>
          <w:iCs/>
          <w:sz w:val="20"/>
        </w:rPr>
      </w:pPr>
      <w:r w:rsidRPr="00694CF2">
        <w:rPr>
          <w:rFonts w:ascii="Arial" w:hAnsi="Arial"/>
          <w:i/>
          <w:iCs/>
          <w:sz w:val="20"/>
        </w:rPr>
        <w:t xml:space="preserve">Geef hier de titel van het project, zoals aangegeven op het aanvraagformulier. </w:t>
      </w:r>
    </w:p>
    <w:p w14:paraId="091CDDCE" w14:textId="33E4B0F6" w:rsidR="00E4204F" w:rsidRDefault="00E4204F" w:rsidP="00B90352"/>
    <w:p w14:paraId="676596A5" w14:textId="77777777" w:rsidR="00694CF2" w:rsidRDefault="00694CF2"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4BDBD5E5" w:rsidR="007E3803" w:rsidRPr="007E3803" w:rsidRDefault="00694CF2" w:rsidP="007E3803">
            <w:pPr>
              <w:rPr>
                <w:b/>
                <w:bCs/>
                <w:color w:val="FFFFFF"/>
                <w:sz w:val="24"/>
                <w:szCs w:val="24"/>
              </w:rPr>
            </w:pPr>
            <w:r>
              <w:rPr>
                <w:b/>
                <w:bCs/>
                <w:color w:val="FFFFFF"/>
                <w:sz w:val="24"/>
                <w:szCs w:val="24"/>
              </w:rPr>
              <w:t>Openbare samenvatting</w:t>
            </w:r>
            <w:r w:rsidRPr="00694CF2">
              <w:rPr>
                <w:b/>
                <w:bCs/>
                <w:color w:val="FFFFFF"/>
                <w:sz w:val="24"/>
                <w:szCs w:val="24"/>
              </w:rPr>
              <w:t xml:space="preserve"> o.a. voor publicatie op de website van</w:t>
            </w:r>
            <w:r>
              <w:rPr>
                <w:b/>
                <w:bCs/>
                <w:color w:val="FFFFFF"/>
                <w:sz w:val="24"/>
                <w:szCs w:val="24"/>
              </w:rPr>
              <w:t xml:space="preserve"> (max. 1 A4)</w:t>
            </w:r>
          </w:p>
        </w:tc>
      </w:tr>
    </w:tbl>
    <w:p w14:paraId="2EACDADC" w14:textId="3854F5AD" w:rsidR="007E3803" w:rsidRPr="00F75E71" w:rsidRDefault="007E3803" w:rsidP="00B90352">
      <w:pPr>
        <w:rPr>
          <w:rFonts w:cs="Calibri"/>
        </w:rPr>
      </w:pPr>
    </w:p>
    <w:p w14:paraId="3DDFCD9D" w14:textId="5EB93DAC" w:rsidR="00694CF2" w:rsidRPr="00F75E71" w:rsidRDefault="00694CF2" w:rsidP="00694CF2">
      <w:pPr>
        <w:autoSpaceDE w:val="0"/>
        <w:autoSpaceDN w:val="0"/>
        <w:adjustRightInd w:val="0"/>
        <w:rPr>
          <w:rFonts w:cs="Calibri"/>
          <w:i/>
          <w:iCs/>
          <w:sz w:val="20"/>
        </w:rPr>
      </w:pPr>
      <w:r w:rsidRPr="00F75E71">
        <w:rPr>
          <w:rFonts w:cs="Calibri"/>
          <w:i/>
          <w:iCs/>
          <w:sz w:val="20"/>
        </w:rPr>
        <w:t>Geef een samenvatting van het project. OVAM zal deze samenvatting gebruiken om te publiceren over het project als het subsidie toegezegd krijgt. Houd een lengte van niet meer dan 1 A4 aan.</w:t>
      </w:r>
    </w:p>
    <w:p w14:paraId="4DDFC56B" w14:textId="77777777" w:rsidR="00694CF2" w:rsidRPr="00F75E71" w:rsidRDefault="00694CF2" w:rsidP="00694CF2">
      <w:pPr>
        <w:autoSpaceDE w:val="0"/>
        <w:autoSpaceDN w:val="0"/>
        <w:adjustRightInd w:val="0"/>
        <w:rPr>
          <w:rFonts w:cs="Calibri"/>
          <w:i/>
          <w:iCs/>
          <w:sz w:val="20"/>
        </w:rPr>
      </w:pPr>
    </w:p>
    <w:p w14:paraId="1CA57B5B" w14:textId="77777777" w:rsidR="00694CF2" w:rsidRPr="00F75E71" w:rsidRDefault="00694CF2" w:rsidP="00694CF2">
      <w:pPr>
        <w:autoSpaceDE w:val="0"/>
        <w:autoSpaceDN w:val="0"/>
        <w:adjustRightInd w:val="0"/>
        <w:rPr>
          <w:rFonts w:cs="Calibri"/>
          <w:i/>
          <w:iCs/>
          <w:sz w:val="20"/>
          <w:u w:val="single"/>
        </w:rPr>
      </w:pPr>
      <w:r w:rsidRPr="00F75E71">
        <w:rPr>
          <w:rFonts w:cs="Calibri"/>
          <w:i/>
          <w:iCs/>
          <w:sz w:val="20"/>
          <w:u w:val="single"/>
        </w:rPr>
        <w:t>Gebruik de volgende indeling en houd u strikt aan het maximum aantal tekens:</w:t>
      </w:r>
    </w:p>
    <w:p w14:paraId="137A119A" w14:textId="77777777" w:rsidR="00694CF2" w:rsidRPr="00F75E71" w:rsidRDefault="00694CF2" w:rsidP="00694CF2">
      <w:pPr>
        <w:rPr>
          <w:rFonts w:cs="Calibri"/>
          <w:b/>
          <w:i/>
          <w:iCs/>
          <w:color w:val="000000"/>
          <w:sz w:val="20"/>
        </w:rPr>
      </w:pPr>
    </w:p>
    <w:p w14:paraId="4D01F59F" w14:textId="07A09953" w:rsidR="00694CF2" w:rsidRPr="00F75E71" w:rsidRDefault="00694CF2" w:rsidP="00694CF2">
      <w:pPr>
        <w:rPr>
          <w:rFonts w:cs="Calibri"/>
          <w:i/>
          <w:iCs/>
          <w:color w:val="000000"/>
          <w:sz w:val="20"/>
        </w:rPr>
      </w:pPr>
      <w:r w:rsidRPr="00F75E71">
        <w:rPr>
          <w:rFonts w:cs="Calibri"/>
          <w:b/>
          <w:i/>
          <w:iCs/>
          <w:color w:val="000000"/>
          <w:sz w:val="20"/>
        </w:rPr>
        <w:t xml:space="preserve">Aanleiding </w:t>
      </w:r>
      <w:r w:rsidRPr="00F75E71">
        <w:rPr>
          <w:rFonts w:cs="Calibri"/>
          <w:bCs/>
          <w:i/>
          <w:iCs/>
          <w:color w:val="000000"/>
          <w:sz w:val="20"/>
        </w:rPr>
        <w:t>(</w:t>
      </w:r>
      <w:r w:rsidRPr="00F75E71">
        <w:rPr>
          <w:rFonts w:cs="Calibri"/>
          <w:i/>
          <w:iCs/>
          <w:color w:val="000000"/>
          <w:sz w:val="20"/>
        </w:rPr>
        <w:t>max 1200 tekens, inclusief spaties)</w:t>
      </w:r>
    </w:p>
    <w:p w14:paraId="5F38A2D6" w14:textId="77777777" w:rsidR="00694CF2" w:rsidRPr="00F75E71" w:rsidRDefault="00694CF2" w:rsidP="00694CF2">
      <w:pPr>
        <w:rPr>
          <w:rFonts w:cs="Calibri"/>
          <w:i/>
          <w:iCs/>
          <w:color w:val="000000"/>
          <w:sz w:val="20"/>
        </w:rPr>
      </w:pPr>
      <w:r w:rsidRPr="00F75E71">
        <w:rPr>
          <w:rFonts w:cs="Calibri"/>
          <w:i/>
          <w:iCs/>
          <w:color w:val="000000"/>
          <w:sz w:val="20"/>
        </w:rPr>
        <w:t>&lt;Geef aan wat de aanleiding van het project is&gt;</w:t>
      </w:r>
    </w:p>
    <w:p w14:paraId="1ACBCFED" w14:textId="77777777" w:rsidR="00694CF2" w:rsidRPr="00F75E71" w:rsidRDefault="00694CF2" w:rsidP="00694CF2">
      <w:pPr>
        <w:rPr>
          <w:rFonts w:cs="Calibri"/>
          <w:b/>
          <w:i/>
          <w:iCs/>
          <w:color w:val="000000"/>
          <w:sz w:val="20"/>
        </w:rPr>
      </w:pPr>
    </w:p>
    <w:p w14:paraId="15D1C4C7" w14:textId="1EAEC609" w:rsidR="00694CF2" w:rsidRPr="00F75E71" w:rsidRDefault="00694CF2" w:rsidP="00694CF2">
      <w:pPr>
        <w:rPr>
          <w:rFonts w:cs="Calibri"/>
          <w:i/>
          <w:iCs/>
          <w:color w:val="000000"/>
          <w:sz w:val="20"/>
        </w:rPr>
      </w:pPr>
      <w:r w:rsidRPr="00F75E71">
        <w:rPr>
          <w:rFonts w:cs="Calibri"/>
          <w:b/>
          <w:i/>
          <w:iCs/>
          <w:color w:val="000000"/>
          <w:sz w:val="20"/>
        </w:rPr>
        <w:t xml:space="preserve">Doel van het project </w:t>
      </w:r>
      <w:r w:rsidRPr="00F75E71">
        <w:rPr>
          <w:rFonts w:cs="Calibri"/>
          <w:i/>
          <w:iCs/>
          <w:color w:val="000000"/>
          <w:sz w:val="20"/>
        </w:rPr>
        <w:t>( max 1200 tekens, inclusief spaties)</w:t>
      </w:r>
    </w:p>
    <w:p w14:paraId="2B76BB7E" w14:textId="77777777" w:rsidR="00694CF2" w:rsidRPr="00F75E71" w:rsidRDefault="00694CF2" w:rsidP="00694CF2">
      <w:pPr>
        <w:rPr>
          <w:rFonts w:cs="Calibri"/>
          <w:i/>
          <w:iCs/>
          <w:color w:val="000000"/>
          <w:sz w:val="20"/>
        </w:rPr>
      </w:pPr>
      <w:r w:rsidRPr="00F75E71">
        <w:rPr>
          <w:rFonts w:cs="Calibri"/>
          <w:i/>
          <w:iCs/>
          <w:color w:val="000000"/>
          <w:sz w:val="20"/>
        </w:rPr>
        <w:t>&lt;Geef aan wat het doel van het project is en hoe het project bijdraagt aan de doelstellingen van de regeling&gt;</w:t>
      </w:r>
    </w:p>
    <w:p w14:paraId="0503A945" w14:textId="77777777" w:rsidR="00694CF2" w:rsidRPr="00F75E71" w:rsidRDefault="00694CF2" w:rsidP="00694CF2">
      <w:pPr>
        <w:rPr>
          <w:rFonts w:cs="Calibri"/>
          <w:b/>
          <w:i/>
          <w:iCs/>
          <w:color w:val="000000"/>
          <w:sz w:val="20"/>
        </w:rPr>
      </w:pPr>
    </w:p>
    <w:p w14:paraId="78815D08" w14:textId="6F33AB2C" w:rsidR="00694CF2" w:rsidRPr="00F75E71" w:rsidRDefault="00694CF2" w:rsidP="00694CF2">
      <w:pPr>
        <w:rPr>
          <w:rFonts w:cs="Calibri"/>
          <w:i/>
          <w:iCs/>
          <w:color w:val="000000"/>
          <w:sz w:val="20"/>
        </w:rPr>
      </w:pPr>
      <w:r w:rsidRPr="00F75E71">
        <w:rPr>
          <w:rFonts w:cs="Calibri"/>
          <w:b/>
          <w:i/>
          <w:iCs/>
          <w:color w:val="000000"/>
          <w:sz w:val="20"/>
        </w:rPr>
        <w:t xml:space="preserve">Korte omschrijving van de activiteiten </w:t>
      </w:r>
      <w:r w:rsidRPr="00F75E71">
        <w:rPr>
          <w:rFonts w:cs="Calibri"/>
          <w:i/>
          <w:iCs/>
          <w:color w:val="000000"/>
          <w:sz w:val="20"/>
        </w:rPr>
        <w:t>(max 1200 tekens, inclusief spaties)</w:t>
      </w:r>
    </w:p>
    <w:p w14:paraId="15DAF91D" w14:textId="77777777" w:rsidR="00694CF2" w:rsidRPr="00F75E71" w:rsidRDefault="00694CF2" w:rsidP="00694CF2">
      <w:pPr>
        <w:rPr>
          <w:rFonts w:cs="Calibri"/>
          <w:i/>
          <w:iCs/>
          <w:color w:val="000000"/>
          <w:sz w:val="20"/>
        </w:rPr>
      </w:pPr>
      <w:r w:rsidRPr="00F75E71">
        <w:rPr>
          <w:rFonts w:cs="Calibri"/>
          <w:i/>
          <w:iCs/>
          <w:color w:val="000000"/>
          <w:sz w:val="20"/>
        </w:rPr>
        <w:t>&lt;Geef een korte omschrijving van de activiteiten en taakverdeling binnen het project&gt;</w:t>
      </w:r>
    </w:p>
    <w:p w14:paraId="0C939518" w14:textId="77777777" w:rsidR="00694CF2" w:rsidRPr="00F75E71" w:rsidRDefault="00694CF2" w:rsidP="00694CF2">
      <w:pPr>
        <w:rPr>
          <w:rFonts w:cs="Calibri"/>
          <w:b/>
          <w:i/>
          <w:iCs/>
          <w:color w:val="000000"/>
          <w:sz w:val="20"/>
        </w:rPr>
      </w:pPr>
    </w:p>
    <w:p w14:paraId="14CB7F1B" w14:textId="3425FC2E" w:rsidR="00694CF2" w:rsidRPr="00F75E71" w:rsidRDefault="00694CF2" w:rsidP="00694CF2">
      <w:pPr>
        <w:rPr>
          <w:rFonts w:cs="Calibri"/>
          <w:i/>
          <w:iCs/>
          <w:color w:val="000000"/>
          <w:sz w:val="20"/>
        </w:rPr>
      </w:pPr>
      <w:r w:rsidRPr="00F75E71">
        <w:rPr>
          <w:rFonts w:cs="Calibri"/>
          <w:b/>
          <w:i/>
          <w:iCs/>
          <w:color w:val="000000"/>
          <w:sz w:val="20"/>
        </w:rPr>
        <w:t>Resultaat</w:t>
      </w:r>
      <w:r w:rsidRPr="00F75E71">
        <w:rPr>
          <w:rFonts w:cs="Calibri"/>
          <w:i/>
          <w:iCs/>
          <w:color w:val="000000"/>
          <w:sz w:val="20"/>
        </w:rPr>
        <w:t xml:space="preserve"> (max 1200 tekens, inclusief spaties)</w:t>
      </w:r>
    </w:p>
    <w:p w14:paraId="5DD7E9ED" w14:textId="77777777" w:rsidR="00694CF2" w:rsidRPr="00F75E71" w:rsidRDefault="00694CF2" w:rsidP="00694CF2">
      <w:pPr>
        <w:rPr>
          <w:rFonts w:cs="Calibri"/>
          <w:i/>
          <w:iCs/>
          <w:color w:val="000000"/>
          <w:sz w:val="20"/>
        </w:rPr>
      </w:pPr>
      <w:r w:rsidRPr="00F75E71">
        <w:rPr>
          <w:rFonts w:cs="Calibri"/>
          <w:i/>
          <w:iCs/>
          <w:color w:val="000000"/>
          <w:sz w:val="20"/>
        </w:rPr>
        <w:t>&lt;Wat levert het project op? Wat is het uiteindelijke resultaat?&gt;</w:t>
      </w:r>
    </w:p>
    <w:p w14:paraId="2781AB72" w14:textId="5B48E24B" w:rsidR="00E4204F" w:rsidRPr="00F75E71" w:rsidRDefault="00E4204F" w:rsidP="00B90352">
      <w:pPr>
        <w:rPr>
          <w:rFonts w:cs="Calibri"/>
          <w:u w:val="dotted"/>
        </w:rPr>
      </w:pPr>
    </w:p>
    <w:p w14:paraId="079F6CEF" w14:textId="77777777" w:rsidR="00A043BF" w:rsidRPr="00F75E71" w:rsidRDefault="00A043BF" w:rsidP="00A043BF">
      <w:pPr>
        <w:rPr>
          <w:rFonts w:cs="Calibri"/>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A043BF" w:rsidRPr="00FA722E" w14:paraId="717A642D" w14:textId="77777777" w:rsidTr="00C253E9">
        <w:trPr>
          <w:trHeight w:hRule="exact" w:val="436"/>
        </w:trPr>
        <w:tc>
          <w:tcPr>
            <w:tcW w:w="10490" w:type="dxa"/>
            <w:tcBorders>
              <w:top w:val="nil"/>
              <w:left w:val="nil"/>
              <w:bottom w:val="nil"/>
              <w:right w:val="nil"/>
            </w:tcBorders>
            <w:shd w:val="clear" w:color="auto" w:fill="939393" w:themeFill="text1" w:themeFillTint="80"/>
          </w:tcPr>
          <w:p w14:paraId="0A22BB5C" w14:textId="6AFFD4C1" w:rsidR="00A043BF" w:rsidRPr="007E3803" w:rsidRDefault="00A043BF" w:rsidP="00C253E9">
            <w:pPr>
              <w:rPr>
                <w:b/>
                <w:bCs/>
                <w:color w:val="FFFFFF"/>
                <w:sz w:val="24"/>
                <w:szCs w:val="24"/>
              </w:rPr>
            </w:pPr>
            <w:r>
              <w:rPr>
                <w:b/>
                <w:bCs/>
                <w:color w:val="FFFFFF"/>
                <w:sz w:val="24"/>
                <w:szCs w:val="24"/>
              </w:rPr>
              <w:t xml:space="preserve">Visie en projectuitdagingen </w:t>
            </w:r>
            <w:r w:rsidR="00D56344">
              <w:rPr>
                <w:b/>
                <w:bCs/>
                <w:color w:val="FFFFFF"/>
                <w:sz w:val="24"/>
                <w:szCs w:val="24"/>
              </w:rPr>
              <w:t>(max. 3 A4)</w:t>
            </w:r>
          </w:p>
        </w:tc>
      </w:tr>
    </w:tbl>
    <w:p w14:paraId="3426DD44" w14:textId="6C4F38CA" w:rsidR="00A043BF" w:rsidRDefault="00A043BF" w:rsidP="00B90352"/>
    <w:p w14:paraId="0285111D" w14:textId="77777777" w:rsidR="00F9457E" w:rsidRPr="00F9457E" w:rsidRDefault="00A043BF" w:rsidP="00B90352">
      <w:pPr>
        <w:rPr>
          <w:i/>
          <w:iCs/>
        </w:rPr>
      </w:pPr>
      <w:r w:rsidRPr="00F9457E">
        <w:rPr>
          <w:i/>
          <w:iCs/>
        </w:rPr>
        <w:t xml:space="preserve">Welke doelstellingen of projectuitdagingen worden met deze investering nagestreefd? </w:t>
      </w:r>
    </w:p>
    <w:p w14:paraId="28B09AF6" w14:textId="232D1B18" w:rsidR="00A043BF" w:rsidRPr="00F9457E" w:rsidRDefault="00A043BF" w:rsidP="00B90352">
      <w:pPr>
        <w:rPr>
          <w:i/>
          <w:iCs/>
        </w:rPr>
      </w:pPr>
      <w:r w:rsidRPr="00F9457E">
        <w:rPr>
          <w:i/>
          <w:iCs/>
        </w:rPr>
        <w:t>Visie op langere termijn?</w:t>
      </w:r>
      <w:r w:rsidR="00F9457E" w:rsidRPr="00F9457E">
        <w:rPr>
          <w:i/>
          <w:iCs/>
        </w:rPr>
        <w:t xml:space="preserve"> Opschaling of vervolginvesteringen mogelijk?</w:t>
      </w:r>
    </w:p>
    <w:p w14:paraId="72B8C66D" w14:textId="2EE1216B" w:rsidR="00A043BF" w:rsidRPr="00F9457E" w:rsidRDefault="00A043BF" w:rsidP="00B90352">
      <w:pPr>
        <w:rPr>
          <w:i/>
          <w:iCs/>
          <w:u w:val="dotted"/>
        </w:rPr>
      </w:pPr>
      <w:r w:rsidRPr="00F9457E">
        <w:rPr>
          <w:i/>
          <w:iCs/>
        </w:rPr>
        <w:t>Gaat het om investeringen met een uniek karakter, op maat van de onderneming? Welke eventueel andere doelstellingen worden door de onderneming met dit investeringsproject beoogd?</w:t>
      </w:r>
    </w:p>
    <w:p w14:paraId="6C0B6E3E" w14:textId="77777777" w:rsidR="00A043BF" w:rsidRDefault="00A043BF" w:rsidP="00B90352">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1F60080" w14:textId="77777777" w:rsidTr="002A70EF">
        <w:trPr>
          <w:trHeight w:hRule="exact" w:val="436"/>
        </w:trPr>
        <w:tc>
          <w:tcPr>
            <w:tcW w:w="10490" w:type="dxa"/>
            <w:tcBorders>
              <w:top w:val="nil"/>
              <w:left w:val="nil"/>
              <w:bottom w:val="nil"/>
              <w:right w:val="nil"/>
            </w:tcBorders>
            <w:shd w:val="clear" w:color="auto" w:fill="939393" w:themeFill="text1" w:themeFillTint="80"/>
          </w:tcPr>
          <w:p w14:paraId="25859D73" w14:textId="0A1A8126" w:rsidR="007E3803" w:rsidRPr="007E3803" w:rsidRDefault="005E04E3" w:rsidP="002A70EF">
            <w:pPr>
              <w:rPr>
                <w:b/>
                <w:bCs/>
                <w:color w:val="FFFFFF"/>
                <w:sz w:val="24"/>
                <w:szCs w:val="24"/>
              </w:rPr>
            </w:pPr>
            <w:r>
              <w:rPr>
                <w:b/>
                <w:bCs/>
                <w:color w:val="FFFFFF"/>
                <w:sz w:val="24"/>
                <w:szCs w:val="24"/>
              </w:rPr>
              <w:lastRenderedPageBreak/>
              <w:t>Projectbeschrijving</w:t>
            </w:r>
            <w:r w:rsidR="00694CF2">
              <w:rPr>
                <w:b/>
                <w:bCs/>
                <w:color w:val="FFFFFF"/>
                <w:sz w:val="24"/>
                <w:szCs w:val="24"/>
              </w:rPr>
              <w:t xml:space="preserve"> </w:t>
            </w:r>
            <w:r w:rsidR="00D56344">
              <w:rPr>
                <w:b/>
                <w:bCs/>
                <w:color w:val="FFFFFF"/>
                <w:sz w:val="24"/>
                <w:szCs w:val="24"/>
              </w:rPr>
              <w:t>(max 5 A4)</w:t>
            </w:r>
          </w:p>
        </w:tc>
      </w:tr>
    </w:tbl>
    <w:p w14:paraId="257DD910" w14:textId="77777777" w:rsidR="007E3803" w:rsidRPr="00F75E71" w:rsidRDefault="007E3803" w:rsidP="007E3803">
      <w:pPr>
        <w:rPr>
          <w:rFonts w:cs="Calibri"/>
        </w:rPr>
      </w:pPr>
    </w:p>
    <w:p w14:paraId="202C73AB" w14:textId="1845050E" w:rsidR="00EA7E1C" w:rsidRPr="00F75E71" w:rsidRDefault="00EA7E1C" w:rsidP="00EA7E1C">
      <w:pPr>
        <w:rPr>
          <w:rFonts w:cs="Calibri"/>
          <w:i/>
          <w:iCs/>
        </w:rPr>
      </w:pPr>
      <w:r w:rsidRPr="00F75E71">
        <w:rPr>
          <w:rFonts w:cs="Calibri"/>
          <w:i/>
          <w:iCs/>
        </w:rPr>
        <w:t>Behandel in ieder geval de volgende aandachtspunten:</w:t>
      </w:r>
    </w:p>
    <w:p w14:paraId="645E2F93" w14:textId="1C5ABE13" w:rsidR="00EA7E1C" w:rsidRPr="00F75E71" w:rsidRDefault="00EA7E1C" w:rsidP="00EA7E1C">
      <w:pPr>
        <w:pStyle w:val="Lijstalinea"/>
        <w:numPr>
          <w:ilvl w:val="0"/>
          <w:numId w:val="13"/>
        </w:numPr>
        <w:rPr>
          <w:rFonts w:cs="Calibri"/>
          <w:i/>
          <w:iCs/>
        </w:rPr>
      </w:pPr>
      <w:r w:rsidRPr="00F75E71">
        <w:rPr>
          <w:rFonts w:cs="Calibri"/>
          <w:i/>
          <w:iCs/>
        </w:rPr>
        <w:t>Geef een korte beschrijving van de bestaande productie-installatie (indien aanwezig).</w:t>
      </w:r>
    </w:p>
    <w:p w14:paraId="6E4B532C" w14:textId="21EECA6E" w:rsidR="007E3803" w:rsidRPr="004E0454" w:rsidRDefault="00EA7E1C" w:rsidP="006A283A">
      <w:pPr>
        <w:pStyle w:val="Lijstalinea"/>
        <w:numPr>
          <w:ilvl w:val="0"/>
          <w:numId w:val="13"/>
        </w:numPr>
        <w:spacing w:before="120"/>
        <w:rPr>
          <w:rFonts w:cs="Calibri"/>
        </w:rPr>
      </w:pPr>
      <w:r w:rsidRPr="00F75E71">
        <w:rPr>
          <w:rFonts w:cs="Calibri"/>
          <w:i/>
          <w:iCs/>
        </w:rPr>
        <w:t>Geef een beschrijving van de nieuwe installatie of installatie-onderdelen en de samenhang met de al bestaande systemen.</w:t>
      </w:r>
      <w:r w:rsidR="000F141B" w:rsidRPr="00F75E71">
        <w:rPr>
          <w:rFonts w:cs="Calibri"/>
          <w:i/>
          <w:iCs/>
        </w:rPr>
        <w:t xml:space="preserve"> </w:t>
      </w:r>
      <w:r w:rsidR="00F74ABF" w:rsidRPr="00F75E71">
        <w:rPr>
          <w:rFonts w:cs="Calibri"/>
          <w:i/>
          <w:iCs/>
        </w:rPr>
        <w:t xml:space="preserve">Figuren en </w:t>
      </w:r>
      <w:r w:rsidR="000F141B" w:rsidRPr="00F75E71">
        <w:rPr>
          <w:rFonts w:cs="Calibri"/>
          <w:i/>
          <w:iCs/>
        </w:rPr>
        <w:t>proces</w:t>
      </w:r>
      <w:r w:rsidR="00F74ABF" w:rsidRPr="00F75E71">
        <w:rPr>
          <w:rFonts w:cs="Calibri"/>
          <w:i/>
          <w:iCs/>
        </w:rPr>
        <w:t>schema’s kunnen als bijlage worden toegevoegd.</w:t>
      </w:r>
    </w:p>
    <w:p w14:paraId="60D8B04E" w14:textId="71D6842C" w:rsidR="004E0454" w:rsidRPr="00F9457E" w:rsidRDefault="004E0454" w:rsidP="004E0454">
      <w:pPr>
        <w:spacing w:before="120"/>
        <w:rPr>
          <w:rFonts w:cs="Calibri"/>
          <w:i/>
          <w:iCs/>
        </w:rPr>
      </w:pPr>
      <w:r w:rsidRPr="00F9457E">
        <w:rPr>
          <w:rFonts w:cs="Calibri"/>
          <w:i/>
          <w:iCs/>
        </w:rPr>
        <w:t>Geef voldoende aandacht aan het innovatief karakter op Vlaams niveau of in Europese context</w:t>
      </w:r>
    </w:p>
    <w:p w14:paraId="34D24EF8" w14:textId="77777777" w:rsidR="00D56344" w:rsidRPr="00F75E71" w:rsidRDefault="00D56344" w:rsidP="007E3803">
      <w:pPr>
        <w:rPr>
          <w:rFonts w:cs="Calibri"/>
        </w:rPr>
      </w:pPr>
    </w:p>
    <w:p w14:paraId="3BB84CCC" w14:textId="28671391" w:rsidR="00213CAA" w:rsidRPr="00F75E71" w:rsidRDefault="00213CAA" w:rsidP="007E3803">
      <w:pPr>
        <w:rPr>
          <w:rFonts w:cs="Calibri"/>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4204F" w:rsidRPr="00FA722E" w14:paraId="0437E2F1" w14:textId="77777777" w:rsidTr="00213CAA">
        <w:trPr>
          <w:trHeight w:hRule="exact" w:val="436"/>
        </w:trPr>
        <w:tc>
          <w:tcPr>
            <w:tcW w:w="10490" w:type="dxa"/>
            <w:tcBorders>
              <w:top w:val="nil"/>
              <w:left w:val="nil"/>
              <w:bottom w:val="nil"/>
              <w:right w:val="nil"/>
            </w:tcBorders>
            <w:shd w:val="clear" w:color="auto" w:fill="939393" w:themeFill="text1" w:themeFillTint="80"/>
          </w:tcPr>
          <w:p w14:paraId="427E5962" w14:textId="7A5A5646" w:rsidR="00E4204F" w:rsidRPr="007E3803" w:rsidRDefault="00A86DFC" w:rsidP="002A70EF">
            <w:pPr>
              <w:rPr>
                <w:b/>
                <w:bCs/>
                <w:color w:val="FFFFFF"/>
                <w:sz w:val="24"/>
                <w:szCs w:val="24"/>
              </w:rPr>
            </w:pPr>
            <w:r>
              <w:rPr>
                <w:b/>
                <w:bCs/>
                <w:color w:val="FFFFFF"/>
                <w:sz w:val="24"/>
                <w:szCs w:val="24"/>
              </w:rPr>
              <w:t>Mijlpalenoverzicht</w:t>
            </w:r>
            <w:r w:rsidR="00E83107">
              <w:rPr>
                <w:b/>
                <w:bCs/>
                <w:color w:val="FFFFFF"/>
                <w:sz w:val="24"/>
                <w:szCs w:val="24"/>
              </w:rPr>
              <w:t xml:space="preserve"> </w:t>
            </w:r>
            <w:r w:rsidR="00D56344">
              <w:rPr>
                <w:b/>
                <w:bCs/>
                <w:color w:val="FFFFFF"/>
                <w:sz w:val="24"/>
                <w:szCs w:val="24"/>
              </w:rPr>
              <w:t>(max. 2 A4)</w:t>
            </w:r>
          </w:p>
        </w:tc>
      </w:tr>
    </w:tbl>
    <w:p w14:paraId="7A12A80B" w14:textId="5D85B184" w:rsidR="00E4204F" w:rsidRPr="00F75E71" w:rsidRDefault="00E4204F" w:rsidP="00E4204F">
      <w:pPr>
        <w:rPr>
          <w:rFonts w:cs="Calibri"/>
        </w:rPr>
      </w:pPr>
    </w:p>
    <w:p w14:paraId="6CF8045E" w14:textId="340F6918" w:rsidR="00A86DFC" w:rsidRPr="00F75E71" w:rsidRDefault="00A86DFC" w:rsidP="00E4204F">
      <w:pPr>
        <w:rPr>
          <w:rFonts w:cs="Calibri"/>
          <w:i/>
          <w:iCs/>
        </w:rPr>
      </w:pPr>
      <w:r w:rsidRPr="00F75E71">
        <w:rPr>
          <w:rFonts w:cs="Calibri"/>
          <w:bCs/>
          <w:i/>
          <w:iCs/>
        </w:rPr>
        <w:t xml:space="preserve">Geef hieronder in het mijlpalenoverzicht </w:t>
      </w:r>
      <w:r w:rsidR="000F141B" w:rsidRPr="00F75E71">
        <w:rPr>
          <w:rFonts w:cs="Calibri"/>
          <w:bCs/>
          <w:i/>
          <w:iCs/>
        </w:rPr>
        <w:t>voldoende concreet aan hoe de planning van de milieu-investering er uitziet: welke stappen/werkpakketten zullen gerealiseerd zijn op welk moment</w:t>
      </w:r>
      <w:r w:rsidRPr="00F75E71">
        <w:rPr>
          <w:rFonts w:cs="Calibri"/>
          <w:bCs/>
          <w:i/>
          <w:iCs/>
        </w:rPr>
        <w:t>.</w:t>
      </w:r>
      <w:r w:rsidRPr="00F75E71">
        <w:rPr>
          <w:rFonts w:cs="Calibri"/>
          <w:i/>
          <w:iCs/>
        </w:rPr>
        <w:t xml:space="preserve"> </w:t>
      </w:r>
      <w:r w:rsidRPr="00F75E71">
        <w:rPr>
          <w:rFonts w:cs="Calibri"/>
          <w:bCs/>
          <w:i/>
          <w:iCs/>
        </w:rPr>
        <w:t xml:space="preserve">Let op dat de </w:t>
      </w:r>
      <w:r w:rsidR="000F141B" w:rsidRPr="00F75E71">
        <w:rPr>
          <w:rFonts w:cs="Calibri"/>
          <w:bCs/>
          <w:i/>
          <w:iCs/>
        </w:rPr>
        <w:t>milieu-investeringen worden beëindigd binnen drie jaar na de beslissing tot toekenning van de steun en dat de einddatum van een project uiterlijk 30-06-2026 mag zijn (voorwaarden RRF).</w:t>
      </w:r>
    </w:p>
    <w:p w14:paraId="1B56C221" w14:textId="73DEA97D" w:rsidR="00E4204F" w:rsidRPr="00F75E71" w:rsidRDefault="00E4204F" w:rsidP="00E4204F">
      <w:pPr>
        <w:rPr>
          <w:rFonts w:cs="Calibri"/>
          <w:u w:val="dotted"/>
        </w:rPr>
      </w:pPr>
    </w:p>
    <w:tbl>
      <w:tblPr>
        <w:tblStyle w:val="Tabelraster"/>
        <w:tblW w:w="0" w:type="auto"/>
        <w:tblLook w:val="04A0" w:firstRow="1" w:lastRow="0" w:firstColumn="1" w:lastColumn="0" w:noHBand="0" w:noVBand="1"/>
      </w:tblPr>
      <w:tblGrid>
        <w:gridCol w:w="704"/>
        <w:gridCol w:w="3119"/>
        <w:gridCol w:w="4819"/>
        <w:gridCol w:w="1814"/>
      </w:tblGrid>
      <w:tr w:rsidR="00603452" w:rsidRPr="00F75E71" w14:paraId="6F6FDAA8" w14:textId="77777777" w:rsidTr="00603452">
        <w:trPr>
          <w:trHeight w:val="418"/>
        </w:trPr>
        <w:tc>
          <w:tcPr>
            <w:tcW w:w="704" w:type="dxa"/>
            <w:shd w:val="clear" w:color="auto" w:fill="D5D5D5" w:themeFill="background1" w:themeFillShade="E6"/>
            <w:noWrap/>
            <w:vAlign w:val="center"/>
            <w:hideMark/>
          </w:tcPr>
          <w:p w14:paraId="0B35831A" w14:textId="77777777" w:rsidR="00A44003" w:rsidRPr="00F75E71" w:rsidRDefault="00A44003">
            <w:pPr>
              <w:rPr>
                <w:rFonts w:cs="Calibri"/>
                <w:sz w:val="22"/>
                <w:szCs w:val="22"/>
              </w:rPr>
            </w:pPr>
            <w:r w:rsidRPr="00F75E71">
              <w:rPr>
                <w:rFonts w:cs="Calibri"/>
                <w:sz w:val="22"/>
                <w:szCs w:val="22"/>
              </w:rPr>
              <w:t> </w:t>
            </w:r>
          </w:p>
        </w:tc>
        <w:tc>
          <w:tcPr>
            <w:tcW w:w="3119" w:type="dxa"/>
            <w:shd w:val="clear" w:color="auto" w:fill="D5D5D5" w:themeFill="background1" w:themeFillShade="E6"/>
            <w:noWrap/>
            <w:vAlign w:val="center"/>
            <w:hideMark/>
          </w:tcPr>
          <w:p w14:paraId="1EF329C7" w14:textId="58730877" w:rsidR="00A44003" w:rsidRPr="00F75E71" w:rsidRDefault="00A44003">
            <w:pPr>
              <w:rPr>
                <w:rFonts w:cs="Calibri"/>
                <w:b/>
                <w:bCs/>
                <w:sz w:val="22"/>
                <w:szCs w:val="22"/>
              </w:rPr>
            </w:pPr>
            <w:r w:rsidRPr="00F75E71">
              <w:rPr>
                <w:rFonts w:cs="Calibri"/>
                <w:b/>
                <w:bCs/>
                <w:sz w:val="22"/>
                <w:szCs w:val="22"/>
              </w:rPr>
              <w:t>Omschrijving mijlpaal</w:t>
            </w:r>
          </w:p>
        </w:tc>
        <w:tc>
          <w:tcPr>
            <w:tcW w:w="4819" w:type="dxa"/>
            <w:shd w:val="clear" w:color="auto" w:fill="D5D5D5" w:themeFill="background1" w:themeFillShade="E6"/>
            <w:noWrap/>
            <w:vAlign w:val="center"/>
            <w:hideMark/>
          </w:tcPr>
          <w:p w14:paraId="71968D02" w14:textId="77777777" w:rsidR="00A44003" w:rsidRPr="00F75E71" w:rsidRDefault="00A44003">
            <w:pPr>
              <w:rPr>
                <w:rFonts w:cs="Calibri"/>
                <w:b/>
                <w:bCs/>
                <w:sz w:val="22"/>
                <w:szCs w:val="22"/>
              </w:rPr>
            </w:pPr>
            <w:r w:rsidRPr="00F75E71">
              <w:rPr>
                <w:rFonts w:cs="Calibri"/>
                <w:b/>
                <w:bCs/>
                <w:sz w:val="22"/>
                <w:szCs w:val="22"/>
              </w:rPr>
              <w:t>Resultaat</w:t>
            </w:r>
          </w:p>
        </w:tc>
        <w:tc>
          <w:tcPr>
            <w:tcW w:w="1814" w:type="dxa"/>
            <w:shd w:val="clear" w:color="auto" w:fill="D5D5D5" w:themeFill="background1" w:themeFillShade="E6"/>
            <w:noWrap/>
            <w:vAlign w:val="center"/>
            <w:hideMark/>
          </w:tcPr>
          <w:p w14:paraId="37AC7E23" w14:textId="77777777" w:rsidR="00A44003" w:rsidRPr="00F75E71" w:rsidRDefault="00A44003" w:rsidP="00603452">
            <w:pPr>
              <w:jc w:val="center"/>
              <w:rPr>
                <w:rFonts w:cs="Calibri"/>
                <w:b/>
                <w:bCs/>
                <w:sz w:val="22"/>
                <w:szCs w:val="22"/>
              </w:rPr>
            </w:pPr>
            <w:r w:rsidRPr="00F75E71">
              <w:rPr>
                <w:rFonts w:cs="Calibri"/>
                <w:b/>
                <w:bCs/>
                <w:sz w:val="22"/>
                <w:szCs w:val="22"/>
              </w:rPr>
              <w:t>Timing</w:t>
            </w:r>
          </w:p>
        </w:tc>
      </w:tr>
      <w:tr w:rsidR="00A44003" w:rsidRPr="00F75E71" w14:paraId="53B44FBC" w14:textId="77777777" w:rsidTr="00A44003">
        <w:trPr>
          <w:trHeight w:val="300"/>
        </w:trPr>
        <w:tc>
          <w:tcPr>
            <w:tcW w:w="704" w:type="dxa"/>
            <w:noWrap/>
            <w:hideMark/>
          </w:tcPr>
          <w:p w14:paraId="312445FC" w14:textId="77777777" w:rsidR="00A44003" w:rsidRPr="00F75E71" w:rsidRDefault="00A44003">
            <w:pPr>
              <w:rPr>
                <w:rFonts w:cs="Calibri"/>
                <w:sz w:val="22"/>
                <w:szCs w:val="22"/>
              </w:rPr>
            </w:pPr>
            <w:r w:rsidRPr="00F75E71">
              <w:rPr>
                <w:rFonts w:cs="Calibri"/>
                <w:sz w:val="22"/>
                <w:szCs w:val="22"/>
              </w:rPr>
              <w:t>1.</w:t>
            </w:r>
          </w:p>
        </w:tc>
        <w:tc>
          <w:tcPr>
            <w:tcW w:w="3119" w:type="dxa"/>
            <w:noWrap/>
            <w:hideMark/>
          </w:tcPr>
          <w:p w14:paraId="579D9E33" w14:textId="71F82AE1" w:rsidR="00A44003" w:rsidRPr="00F75E71" w:rsidRDefault="00A44003">
            <w:pPr>
              <w:rPr>
                <w:rFonts w:cs="Calibri"/>
                <w:sz w:val="22"/>
                <w:szCs w:val="22"/>
              </w:rPr>
            </w:pPr>
          </w:p>
        </w:tc>
        <w:tc>
          <w:tcPr>
            <w:tcW w:w="4819" w:type="dxa"/>
            <w:noWrap/>
            <w:hideMark/>
          </w:tcPr>
          <w:p w14:paraId="54CAF992" w14:textId="05557D1A" w:rsidR="00A44003" w:rsidRPr="00F75E71" w:rsidRDefault="00A44003">
            <w:pPr>
              <w:rPr>
                <w:rFonts w:cs="Calibri"/>
                <w:sz w:val="22"/>
                <w:szCs w:val="22"/>
              </w:rPr>
            </w:pPr>
          </w:p>
        </w:tc>
        <w:tc>
          <w:tcPr>
            <w:tcW w:w="1814" w:type="dxa"/>
            <w:noWrap/>
            <w:hideMark/>
          </w:tcPr>
          <w:p w14:paraId="09D5373A" w14:textId="5E86BD65" w:rsidR="00A44003" w:rsidRPr="00F75E71" w:rsidRDefault="00A44003" w:rsidP="00603452">
            <w:pPr>
              <w:jc w:val="center"/>
              <w:rPr>
                <w:rFonts w:cs="Calibri"/>
                <w:sz w:val="22"/>
                <w:szCs w:val="22"/>
              </w:rPr>
            </w:pPr>
          </w:p>
        </w:tc>
      </w:tr>
      <w:tr w:rsidR="00A44003" w:rsidRPr="00F75E71" w14:paraId="2262145B" w14:textId="77777777" w:rsidTr="00A44003">
        <w:trPr>
          <w:trHeight w:val="300"/>
        </w:trPr>
        <w:tc>
          <w:tcPr>
            <w:tcW w:w="704" w:type="dxa"/>
            <w:noWrap/>
            <w:hideMark/>
          </w:tcPr>
          <w:p w14:paraId="4763CAD2" w14:textId="77777777" w:rsidR="00A44003" w:rsidRPr="00F75E71" w:rsidRDefault="00A44003">
            <w:pPr>
              <w:rPr>
                <w:rFonts w:cs="Calibri"/>
                <w:sz w:val="22"/>
                <w:szCs w:val="22"/>
              </w:rPr>
            </w:pPr>
            <w:r w:rsidRPr="00F75E71">
              <w:rPr>
                <w:rFonts w:cs="Calibri"/>
                <w:sz w:val="22"/>
                <w:szCs w:val="22"/>
              </w:rPr>
              <w:t>2.</w:t>
            </w:r>
          </w:p>
        </w:tc>
        <w:tc>
          <w:tcPr>
            <w:tcW w:w="3119" w:type="dxa"/>
            <w:noWrap/>
            <w:hideMark/>
          </w:tcPr>
          <w:p w14:paraId="5A68A6DD" w14:textId="458D4BFE" w:rsidR="00A44003" w:rsidRPr="00F75E71" w:rsidRDefault="00A44003">
            <w:pPr>
              <w:rPr>
                <w:rFonts w:cs="Calibri"/>
                <w:sz w:val="22"/>
                <w:szCs w:val="22"/>
              </w:rPr>
            </w:pPr>
          </w:p>
        </w:tc>
        <w:tc>
          <w:tcPr>
            <w:tcW w:w="4819" w:type="dxa"/>
            <w:noWrap/>
            <w:hideMark/>
          </w:tcPr>
          <w:p w14:paraId="7BD65E8C" w14:textId="3BACF9AE" w:rsidR="00A44003" w:rsidRPr="00F75E71" w:rsidRDefault="00A44003">
            <w:pPr>
              <w:rPr>
                <w:rFonts w:cs="Calibri"/>
                <w:sz w:val="22"/>
                <w:szCs w:val="22"/>
              </w:rPr>
            </w:pPr>
          </w:p>
        </w:tc>
        <w:tc>
          <w:tcPr>
            <w:tcW w:w="1814" w:type="dxa"/>
            <w:noWrap/>
            <w:hideMark/>
          </w:tcPr>
          <w:p w14:paraId="69F62122" w14:textId="721CC3F3" w:rsidR="00A44003" w:rsidRPr="00F75E71" w:rsidRDefault="00A44003" w:rsidP="00603452">
            <w:pPr>
              <w:jc w:val="center"/>
              <w:rPr>
                <w:rFonts w:cs="Calibri"/>
                <w:sz w:val="22"/>
                <w:szCs w:val="22"/>
              </w:rPr>
            </w:pPr>
          </w:p>
        </w:tc>
      </w:tr>
      <w:tr w:rsidR="00A44003" w:rsidRPr="00F75E71" w14:paraId="681E02F6" w14:textId="77777777" w:rsidTr="00A44003">
        <w:trPr>
          <w:trHeight w:val="300"/>
        </w:trPr>
        <w:tc>
          <w:tcPr>
            <w:tcW w:w="704" w:type="dxa"/>
            <w:noWrap/>
            <w:hideMark/>
          </w:tcPr>
          <w:p w14:paraId="27B3BC54" w14:textId="77777777" w:rsidR="00A44003" w:rsidRPr="00F75E71" w:rsidRDefault="00A44003">
            <w:pPr>
              <w:rPr>
                <w:rFonts w:cs="Calibri"/>
                <w:sz w:val="22"/>
                <w:szCs w:val="22"/>
              </w:rPr>
            </w:pPr>
            <w:r w:rsidRPr="00F75E71">
              <w:rPr>
                <w:rFonts w:cs="Calibri"/>
                <w:sz w:val="22"/>
                <w:szCs w:val="22"/>
              </w:rPr>
              <w:t>3.</w:t>
            </w:r>
          </w:p>
        </w:tc>
        <w:tc>
          <w:tcPr>
            <w:tcW w:w="3119" w:type="dxa"/>
            <w:noWrap/>
            <w:hideMark/>
          </w:tcPr>
          <w:p w14:paraId="354CB11E" w14:textId="58A920F2" w:rsidR="00A44003" w:rsidRPr="00F75E71" w:rsidRDefault="00A44003">
            <w:pPr>
              <w:rPr>
                <w:rFonts w:cs="Calibri"/>
                <w:sz w:val="22"/>
                <w:szCs w:val="22"/>
              </w:rPr>
            </w:pPr>
          </w:p>
        </w:tc>
        <w:tc>
          <w:tcPr>
            <w:tcW w:w="4819" w:type="dxa"/>
            <w:noWrap/>
            <w:hideMark/>
          </w:tcPr>
          <w:p w14:paraId="5A339421" w14:textId="75F35AA1" w:rsidR="00A44003" w:rsidRPr="00F75E71" w:rsidRDefault="00A44003">
            <w:pPr>
              <w:rPr>
                <w:rFonts w:cs="Calibri"/>
                <w:sz w:val="22"/>
                <w:szCs w:val="22"/>
              </w:rPr>
            </w:pPr>
          </w:p>
        </w:tc>
        <w:tc>
          <w:tcPr>
            <w:tcW w:w="1814" w:type="dxa"/>
            <w:noWrap/>
            <w:hideMark/>
          </w:tcPr>
          <w:p w14:paraId="07C693BA" w14:textId="54962F92" w:rsidR="00A44003" w:rsidRPr="00F75E71" w:rsidRDefault="00A44003" w:rsidP="00603452">
            <w:pPr>
              <w:jc w:val="center"/>
              <w:rPr>
                <w:rFonts w:cs="Calibri"/>
                <w:sz w:val="22"/>
                <w:szCs w:val="22"/>
              </w:rPr>
            </w:pPr>
          </w:p>
        </w:tc>
      </w:tr>
      <w:tr w:rsidR="00A44003" w:rsidRPr="00F75E71" w14:paraId="6C6E5C21" w14:textId="77777777" w:rsidTr="00A44003">
        <w:trPr>
          <w:trHeight w:val="300"/>
        </w:trPr>
        <w:tc>
          <w:tcPr>
            <w:tcW w:w="704" w:type="dxa"/>
            <w:noWrap/>
            <w:hideMark/>
          </w:tcPr>
          <w:p w14:paraId="626480A4" w14:textId="77777777" w:rsidR="00A44003" w:rsidRPr="00F75E71" w:rsidRDefault="00A44003">
            <w:pPr>
              <w:rPr>
                <w:rFonts w:cs="Calibri"/>
                <w:sz w:val="22"/>
                <w:szCs w:val="22"/>
              </w:rPr>
            </w:pPr>
            <w:r w:rsidRPr="00F75E71">
              <w:rPr>
                <w:rFonts w:cs="Calibri"/>
                <w:sz w:val="22"/>
                <w:szCs w:val="22"/>
              </w:rPr>
              <w:t>4.</w:t>
            </w:r>
          </w:p>
        </w:tc>
        <w:tc>
          <w:tcPr>
            <w:tcW w:w="3119" w:type="dxa"/>
            <w:noWrap/>
            <w:hideMark/>
          </w:tcPr>
          <w:p w14:paraId="44A7F549" w14:textId="6B61BD4D" w:rsidR="00A44003" w:rsidRPr="00F75E71" w:rsidRDefault="00A44003">
            <w:pPr>
              <w:rPr>
                <w:rFonts w:cs="Calibri"/>
                <w:sz w:val="22"/>
                <w:szCs w:val="22"/>
              </w:rPr>
            </w:pPr>
          </w:p>
        </w:tc>
        <w:tc>
          <w:tcPr>
            <w:tcW w:w="4819" w:type="dxa"/>
            <w:noWrap/>
            <w:hideMark/>
          </w:tcPr>
          <w:p w14:paraId="7A79C5F6" w14:textId="13E8CB33" w:rsidR="00A44003" w:rsidRPr="00F75E71" w:rsidRDefault="00A44003">
            <w:pPr>
              <w:rPr>
                <w:rFonts w:cs="Calibri"/>
                <w:sz w:val="22"/>
                <w:szCs w:val="22"/>
              </w:rPr>
            </w:pPr>
          </w:p>
        </w:tc>
        <w:tc>
          <w:tcPr>
            <w:tcW w:w="1814" w:type="dxa"/>
            <w:noWrap/>
            <w:hideMark/>
          </w:tcPr>
          <w:p w14:paraId="2CAC6368" w14:textId="20ABDC44" w:rsidR="00A44003" w:rsidRPr="00F75E71" w:rsidRDefault="00A44003" w:rsidP="00603452">
            <w:pPr>
              <w:jc w:val="center"/>
              <w:rPr>
                <w:rFonts w:cs="Calibri"/>
                <w:sz w:val="22"/>
                <w:szCs w:val="22"/>
              </w:rPr>
            </w:pPr>
          </w:p>
        </w:tc>
      </w:tr>
      <w:tr w:rsidR="00A44003" w:rsidRPr="00F75E71" w14:paraId="60ABC3C8" w14:textId="77777777" w:rsidTr="00A44003">
        <w:trPr>
          <w:trHeight w:val="300"/>
        </w:trPr>
        <w:tc>
          <w:tcPr>
            <w:tcW w:w="704" w:type="dxa"/>
            <w:noWrap/>
            <w:hideMark/>
          </w:tcPr>
          <w:p w14:paraId="60D1458A" w14:textId="77777777" w:rsidR="00A44003" w:rsidRPr="00F75E71" w:rsidRDefault="00A44003">
            <w:pPr>
              <w:rPr>
                <w:rFonts w:cs="Calibri"/>
                <w:sz w:val="22"/>
                <w:szCs w:val="22"/>
              </w:rPr>
            </w:pPr>
            <w:r w:rsidRPr="00F75E71">
              <w:rPr>
                <w:rFonts w:cs="Calibri"/>
                <w:sz w:val="22"/>
                <w:szCs w:val="22"/>
              </w:rPr>
              <w:t>5.</w:t>
            </w:r>
          </w:p>
        </w:tc>
        <w:tc>
          <w:tcPr>
            <w:tcW w:w="3119" w:type="dxa"/>
            <w:noWrap/>
            <w:hideMark/>
          </w:tcPr>
          <w:p w14:paraId="57659A2B" w14:textId="1FA82790" w:rsidR="00A44003" w:rsidRPr="00F75E71" w:rsidRDefault="00A44003">
            <w:pPr>
              <w:rPr>
                <w:rFonts w:cs="Calibri"/>
                <w:sz w:val="22"/>
                <w:szCs w:val="22"/>
              </w:rPr>
            </w:pPr>
          </w:p>
        </w:tc>
        <w:tc>
          <w:tcPr>
            <w:tcW w:w="4819" w:type="dxa"/>
            <w:noWrap/>
            <w:hideMark/>
          </w:tcPr>
          <w:p w14:paraId="6FD8580F" w14:textId="64C82EFA" w:rsidR="00A44003" w:rsidRPr="00F75E71" w:rsidRDefault="00A44003">
            <w:pPr>
              <w:rPr>
                <w:rFonts w:cs="Calibri"/>
                <w:sz w:val="22"/>
                <w:szCs w:val="22"/>
              </w:rPr>
            </w:pPr>
          </w:p>
        </w:tc>
        <w:tc>
          <w:tcPr>
            <w:tcW w:w="1814" w:type="dxa"/>
            <w:noWrap/>
            <w:hideMark/>
          </w:tcPr>
          <w:p w14:paraId="59B71BA1" w14:textId="7C2DE994" w:rsidR="00A44003" w:rsidRPr="00F75E71" w:rsidRDefault="00A44003" w:rsidP="00603452">
            <w:pPr>
              <w:jc w:val="center"/>
              <w:rPr>
                <w:rFonts w:cs="Calibri"/>
                <w:sz w:val="22"/>
                <w:szCs w:val="22"/>
              </w:rPr>
            </w:pPr>
          </w:p>
        </w:tc>
      </w:tr>
      <w:tr w:rsidR="00A44003" w:rsidRPr="00F75E71" w14:paraId="41C7B0B2" w14:textId="77777777" w:rsidTr="00A44003">
        <w:trPr>
          <w:trHeight w:val="300"/>
        </w:trPr>
        <w:tc>
          <w:tcPr>
            <w:tcW w:w="704" w:type="dxa"/>
            <w:noWrap/>
            <w:hideMark/>
          </w:tcPr>
          <w:p w14:paraId="3882B6C2" w14:textId="77777777" w:rsidR="00A44003" w:rsidRPr="00F75E71" w:rsidRDefault="00A44003">
            <w:pPr>
              <w:rPr>
                <w:rFonts w:cs="Calibri"/>
                <w:sz w:val="22"/>
                <w:szCs w:val="22"/>
              </w:rPr>
            </w:pPr>
            <w:r w:rsidRPr="00F75E71">
              <w:rPr>
                <w:rFonts w:cs="Calibri"/>
                <w:sz w:val="22"/>
                <w:szCs w:val="22"/>
              </w:rPr>
              <w:t>6.</w:t>
            </w:r>
          </w:p>
        </w:tc>
        <w:tc>
          <w:tcPr>
            <w:tcW w:w="3119" w:type="dxa"/>
            <w:noWrap/>
            <w:hideMark/>
          </w:tcPr>
          <w:p w14:paraId="09AA07EC" w14:textId="11028B11" w:rsidR="00A44003" w:rsidRPr="00F75E71" w:rsidRDefault="00A44003">
            <w:pPr>
              <w:rPr>
                <w:rFonts w:cs="Calibri"/>
                <w:sz w:val="22"/>
                <w:szCs w:val="22"/>
              </w:rPr>
            </w:pPr>
          </w:p>
        </w:tc>
        <w:tc>
          <w:tcPr>
            <w:tcW w:w="4819" w:type="dxa"/>
            <w:noWrap/>
            <w:hideMark/>
          </w:tcPr>
          <w:p w14:paraId="5AFE9B3C" w14:textId="6EBF29A6" w:rsidR="00A44003" w:rsidRPr="00F75E71" w:rsidRDefault="00A44003">
            <w:pPr>
              <w:rPr>
                <w:rFonts w:cs="Calibri"/>
                <w:sz w:val="22"/>
                <w:szCs w:val="22"/>
              </w:rPr>
            </w:pPr>
          </w:p>
        </w:tc>
        <w:tc>
          <w:tcPr>
            <w:tcW w:w="1814" w:type="dxa"/>
            <w:noWrap/>
            <w:hideMark/>
          </w:tcPr>
          <w:p w14:paraId="749636F8" w14:textId="0866BA8C" w:rsidR="00A44003" w:rsidRPr="00F75E71" w:rsidRDefault="00A44003" w:rsidP="00603452">
            <w:pPr>
              <w:jc w:val="center"/>
              <w:rPr>
                <w:rFonts w:cs="Calibri"/>
                <w:sz w:val="22"/>
                <w:szCs w:val="22"/>
              </w:rPr>
            </w:pPr>
          </w:p>
        </w:tc>
      </w:tr>
      <w:tr w:rsidR="00A44003" w:rsidRPr="00F75E71" w14:paraId="543BDFD6" w14:textId="77777777" w:rsidTr="00A44003">
        <w:trPr>
          <w:trHeight w:val="300"/>
        </w:trPr>
        <w:tc>
          <w:tcPr>
            <w:tcW w:w="704" w:type="dxa"/>
            <w:noWrap/>
            <w:hideMark/>
          </w:tcPr>
          <w:p w14:paraId="24D26605" w14:textId="77777777" w:rsidR="00A44003" w:rsidRPr="00F75E71" w:rsidRDefault="00A44003">
            <w:pPr>
              <w:rPr>
                <w:rFonts w:cs="Calibri"/>
                <w:sz w:val="22"/>
                <w:szCs w:val="22"/>
              </w:rPr>
            </w:pPr>
            <w:r w:rsidRPr="00F75E71">
              <w:rPr>
                <w:rFonts w:cs="Calibri"/>
                <w:sz w:val="22"/>
                <w:szCs w:val="22"/>
              </w:rPr>
              <w:t>7.</w:t>
            </w:r>
          </w:p>
        </w:tc>
        <w:tc>
          <w:tcPr>
            <w:tcW w:w="3119" w:type="dxa"/>
            <w:noWrap/>
            <w:hideMark/>
          </w:tcPr>
          <w:p w14:paraId="36A0A0FD" w14:textId="299DD728" w:rsidR="00A44003" w:rsidRPr="00F75E71" w:rsidRDefault="00A44003">
            <w:pPr>
              <w:rPr>
                <w:rFonts w:cs="Calibri"/>
                <w:sz w:val="22"/>
                <w:szCs w:val="22"/>
              </w:rPr>
            </w:pPr>
          </w:p>
        </w:tc>
        <w:tc>
          <w:tcPr>
            <w:tcW w:w="4819" w:type="dxa"/>
            <w:noWrap/>
            <w:hideMark/>
          </w:tcPr>
          <w:p w14:paraId="4B4CD536" w14:textId="6AEE54A1" w:rsidR="00A44003" w:rsidRPr="00F75E71" w:rsidRDefault="00A44003">
            <w:pPr>
              <w:rPr>
                <w:rFonts w:cs="Calibri"/>
                <w:sz w:val="22"/>
                <w:szCs w:val="22"/>
              </w:rPr>
            </w:pPr>
          </w:p>
        </w:tc>
        <w:tc>
          <w:tcPr>
            <w:tcW w:w="1814" w:type="dxa"/>
            <w:noWrap/>
            <w:hideMark/>
          </w:tcPr>
          <w:p w14:paraId="5D9C6782" w14:textId="680F3000" w:rsidR="00A44003" w:rsidRPr="00F75E71" w:rsidRDefault="00A44003" w:rsidP="00603452">
            <w:pPr>
              <w:jc w:val="center"/>
              <w:rPr>
                <w:rFonts w:cs="Calibri"/>
                <w:sz w:val="22"/>
                <w:szCs w:val="22"/>
              </w:rPr>
            </w:pPr>
          </w:p>
        </w:tc>
      </w:tr>
      <w:tr w:rsidR="00A44003" w:rsidRPr="00F75E71" w14:paraId="7FA61112" w14:textId="77777777" w:rsidTr="00A44003">
        <w:trPr>
          <w:trHeight w:val="300"/>
        </w:trPr>
        <w:tc>
          <w:tcPr>
            <w:tcW w:w="704" w:type="dxa"/>
            <w:noWrap/>
            <w:hideMark/>
          </w:tcPr>
          <w:p w14:paraId="1806E704" w14:textId="77777777" w:rsidR="00A44003" w:rsidRPr="00F75E71" w:rsidRDefault="00A44003">
            <w:pPr>
              <w:rPr>
                <w:rFonts w:cs="Calibri"/>
                <w:sz w:val="22"/>
                <w:szCs w:val="22"/>
              </w:rPr>
            </w:pPr>
            <w:r w:rsidRPr="00F75E71">
              <w:rPr>
                <w:rFonts w:cs="Calibri"/>
                <w:sz w:val="22"/>
                <w:szCs w:val="22"/>
              </w:rPr>
              <w:t>8.</w:t>
            </w:r>
          </w:p>
        </w:tc>
        <w:tc>
          <w:tcPr>
            <w:tcW w:w="3119" w:type="dxa"/>
            <w:noWrap/>
            <w:hideMark/>
          </w:tcPr>
          <w:p w14:paraId="5BD948DC" w14:textId="2753D40D" w:rsidR="00A44003" w:rsidRPr="00F75E71" w:rsidRDefault="00A44003">
            <w:pPr>
              <w:rPr>
                <w:rFonts w:cs="Calibri"/>
                <w:sz w:val="22"/>
                <w:szCs w:val="22"/>
              </w:rPr>
            </w:pPr>
          </w:p>
        </w:tc>
        <w:tc>
          <w:tcPr>
            <w:tcW w:w="4819" w:type="dxa"/>
            <w:noWrap/>
            <w:hideMark/>
          </w:tcPr>
          <w:p w14:paraId="39CD19E8" w14:textId="543187FE" w:rsidR="00A44003" w:rsidRPr="00F75E71" w:rsidRDefault="00A44003">
            <w:pPr>
              <w:rPr>
                <w:rFonts w:cs="Calibri"/>
                <w:sz w:val="22"/>
                <w:szCs w:val="22"/>
              </w:rPr>
            </w:pPr>
          </w:p>
        </w:tc>
        <w:tc>
          <w:tcPr>
            <w:tcW w:w="1814" w:type="dxa"/>
            <w:noWrap/>
            <w:hideMark/>
          </w:tcPr>
          <w:p w14:paraId="0C67A809" w14:textId="29B1511C" w:rsidR="00A44003" w:rsidRPr="00F75E71" w:rsidRDefault="00A44003" w:rsidP="00603452">
            <w:pPr>
              <w:jc w:val="center"/>
              <w:rPr>
                <w:rFonts w:cs="Calibri"/>
                <w:sz w:val="22"/>
                <w:szCs w:val="22"/>
              </w:rPr>
            </w:pPr>
          </w:p>
        </w:tc>
      </w:tr>
      <w:tr w:rsidR="00A44003" w:rsidRPr="00F75E71" w14:paraId="41E4EF9E" w14:textId="77777777" w:rsidTr="00A44003">
        <w:trPr>
          <w:trHeight w:val="300"/>
        </w:trPr>
        <w:tc>
          <w:tcPr>
            <w:tcW w:w="704" w:type="dxa"/>
            <w:noWrap/>
            <w:hideMark/>
          </w:tcPr>
          <w:p w14:paraId="20E9DB66" w14:textId="77777777" w:rsidR="00A44003" w:rsidRPr="00F75E71" w:rsidRDefault="00A44003">
            <w:pPr>
              <w:rPr>
                <w:rFonts w:cs="Calibri"/>
                <w:sz w:val="22"/>
                <w:szCs w:val="22"/>
              </w:rPr>
            </w:pPr>
            <w:r w:rsidRPr="00F75E71">
              <w:rPr>
                <w:rFonts w:cs="Calibri"/>
                <w:sz w:val="22"/>
                <w:szCs w:val="22"/>
              </w:rPr>
              <w:t>9.</w:t>
            </w:r>
          </w:p>
        </w:tc>
        <w:tc>
          <w:tcPr>
            <w:tcW w:w="3119" w:type="dxa"/>
            <w:noWrap/>
            <w:hideMark/>
          </w:tcPr>
          <w:p w14:paraId="46929545" w14:textId="55FACB3E" w:rsidR="00A44003" w:rsidRPr="00F75E71" w:rsidRDefault="00A44003">
            <w:pPr>
              <w:rPr>
                <w:rFonts w:cs="Calibri"/>
                <w:sz w:val="22"/>
                <w:szCs w:val="22"/>
              </w:rPr>
            </w:pPr>
          </w:p>
        </w:tc>
        <w:tc>
          <w:tcPr>
            <w:tcW w:w="4819" w:type="dxa"/>
            <w:noWrap/>
            <w:hideMark/>
          </w:tcPr>
          <w:p w14:paraId="00756145" w14:textId="0B3AFD82" w:rsidR="00A44003" w:rsidRPr="00F75E71" w:rsidRDefault="00A44003">
            <w:pPr>
              <w:rPr>
                <w:rFonts w:cs="Calibri"/>
                <w:sz w:val="22"/>
                <w:szCs w:val="22"/>
              </w:rPr>
            </w:pPr>
          </w:p>
        </w:tc>
        <w:tc>
          <w:tcPr>
            <w:tcW w:w="1814" w:type="dxa"/>
            <w:noWrap/>
            <w:hideMark/>
          </w:tcPr>
          <w:p w14:paraId="32214871" w14:textId="1281623C" w:rsidR="00A44003" w:rsidRPr="00F75E71" w:rsidRDefault="00A44003" w:rsidP="00603452">
            <w:pPr>
              <w:jc w:val="center"/>
              <w:rPr>
                <w:rFonts w:cs="Calibri"/>
                <w:sz w:val="22"/>
                <w:szCs w:val="22"/>
              </w:rPr>
            </w:pPr>
          </w:p>
        </w:tc>
      </w:tr>
      <w:tr w:rsidR="00A44003" w:rsidRPr="00F75E71" w14:paraId="0A7E21CA" w14:textId="77777777" w:rsidTr="00A44003">
        <w:trPr>
          <w:trHeight w:val="300"/>
        </w:trPr>
        <w:tc>
          <w:tcPr>
            <w:tcW w:w="704" w:type="dxa"/>
            <w:noWrap/>
            <w:hideMark/>
          </w:tcPr>
          <w:p w14:paraId="06C95A34" w14:textId="77777777" w:rsidR="00A44003" w:rsidRPr="00F75E71" w:rsidRDefault="00A44003">
            <w:pPr>
              <w:rPr>
                <w:rFonts w:cs="Calibri"/>
                <w:sz w:val="22"/>
                <w:szCs w:val="22"/>
              </w:rPr>
            </w:pPr>
            <w:r w:rsidRPr="00F75E71">
              <w:rPr>
                <w:rFonts w:cs="Calibri"/>
                <w:sz w:val="22"/>
                <w:szCs w:val="22"/>
              </w:rPr>
              <w:t>10.</w:t>
            </w:r>
          </w:p>
        </w:tc>
        <w:tc>
          <w:tcPr>
            <w:tcW w:w="3119" w:type="dxa"/>
            <w:noWrap/>
            <w:hideMark/>
          </w:tcPr>
          <w:p w14:paraId="759637EE" w14:textId="1153DF2B" w:rsidR="00A44003" w:rsidRPr="00F75E71" w:rsidRDefault="00A44003">
            <w:pPr>
              <w:rPr>
                <w:rFonts w:cs="Calibri"/>
                <w:sz w:val="22"/>
                <w:szCs w:val="22"/>
              </w:rPr>
            </w:pPr>
          </w:p>
        </w:tc>
        <w:tc>
          <w:tcPr>
            <w:tcW w:w="4819" w:type="dxa"/>
            <w:noWrap/>
            <w:hideMark/>
          </w:tcPr>
          <w:p w14:paraId="1EECAAC3" w14:textId="711C1CB8" w:rsidR="00A44003" w:rsidRPr="00F75E71" w:rsidRDefault="00A44003">
            <w:pPr>
              <w:rPr>
                <w:rFonts w:cs="Calibri"/>
                <w:sz w:val="22"/>
                <w:szCs w:val="22"/>
              </w:rPr>
            </w:pPr>
          </w:p>
        </w:tc>
        <w:tc>
          <w:tcPr>
            <w:tcW w:w="1814" w:type="dxa"/>
            <w:noWrap/>
            <w:hideMark/>
          </w:tcPr>
          <w:p w14:paraId="785FB3B5" w14:textId="08A26115" w:rsidR="00A44003" w:rsidRPr="00F75E71" w:rsidRDefault="00A44003" w:rsidP="00603452">
            <w:pPr>
              <w:jc w:val="center"/>
              <w:rPr>
                <w:rFonts w:cs="Calibri"/>
                <w:sz w:val="22"/>
                <w:szCs w:val="22"/>
              </w:rPr>
            </w:pPr>
          </w:p>
        </w:tc>
      </w:tr>
    </w:tbl>
    <w:p w14:paraId="69A9849D" w14:textId="3B15143A" w:rsidR="00A44003" w:rsidRPr="00F75E71" w:rsidRDefault="00A44003" w:rsidP="00E4204F">
      <w:pPr>
        <w:rPr>
          <w:rFonts w:cs="Calibri"/>
          <w:u w:val="dotted"/>
        </w:rPr>
      </w:pPr>
    </w:p>
    <w:p w14:paraId="32B5C385" w14:textId="36D21267" w:rsidR="000F141B" w:rsidRPr="00F75E71" w:rsidRDefault="000F141B" w:rsidP="00E4204F">
      <w:pPr>
        <w:rPr>
          <w:rFonts w:cs="Calibri"/>
          <w:bCs/>
          <w:i/>
          <w:iCs/>
        </w:rPr>
      </w:pPr>
      <w:r w:rsidRPr="00F75E71">
        <w:rPr>
          <w:rFonts w:cs="Calibri"/>
          <w:bCs/>
          <w:i/>
          <w:iCs/>
        </w:rPr>
        <w:t>Besteed ook aandacht aan de nodige en beschikbare capaciteit (mensen, expertise, infrastructuur) om het project in het vooropgestelde tijdsframe uit te voeren.</w:t>
      </w:r>
    </w:p>
    <w:p w14:paraId="30951480" w14:textId="77777777" w:rsidR="00D56344" w:rsidRPr="00F75E71" w:rsidRDefault="00D56344" w:rsidP="00A142AF">
      <w:pPr>
        <w:rPr>
          <w:rFonts w:cs="Calibri"/>
        </w:rPr>
      </w:pPr>
    </w:p>
    <w:p w14:paraId="4B6CAD9B" w14:textId="77777777" w:rsidR="00A142AF" w:rsidRPr="00F75E71" w:rsidRDefault="00A142AF" w:rsidP="00A142AF">
      <w:pPr>
        <w:rPr>
          <w:rFonts w:cs="Calibri"/>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A142AF" w:rsidRPr="00FA722E" w14:paraId="597D591D" w14:textId="77777777" w:rsidTr="00C253E9">
        <w:trPr>
          <w:trHeight w:hRule="exact" w:val="436"/>
        </w:trPr>
        <w:tc>
          <w:tcPr>
            <w:tcW w:w="10490" w:type="dxa"/>
            <w:tcBorders>
              <w:top w:val="nil"/>
              <w:left w:val="nil"/>
              <w:bottom w:val="nil"/>
              <w:right w:val="nil"/>
            </w:tcBorders>
            <w:shd w:val="clear" w:color="auto" w:fill="939393" w:themeFill="text1" w:themeFillTint="80"/>
          </w:tcPr>
          <w:p w14:paraId="234CEF19" w14:textId="51774450" w:rsidR="00A142AF" w:rsidRPr="007E3803" w:rsidRDefault="00A142AF" w:rsidP="00C253E9">
            <w:pPr>
              <w:rPr>
                <w:b/>
                <w:bCs/>
                <w:color w:val="FFFFFF"/>
                <w:sz w:val="24"/>
                <w:szCs w:val="24"/>
              </w:rPr>
            </w:pPr>
            <w:r>
              <w:rPr>
                <w:b/>
                <w:bCs/>
                <w:color w:val="FFFFFF"/>
                <w:sz w:val="24"/>
                <w:szCs w:val="24"/>
              </w:rPr>
              <w:t xml:space="preserve">Logistiek, aanvoer en afzetmarkt </w:t>
            </w:r>
            <w:r w:rsidR="00D56344">
              <w:rPr>
                <w:b/>
                <w:bCs/>
                <w:color w:val="FFFFFF"/>
                <w:sz w:val="24"/>
                <w:szCs w:val="24"/>
              </w:rPr>
              <w:t>(max. 3 A4)</w:t>
            </w:r>
          </w:p>
        </w:tc>
      </w:tr>
    </w:tbl>
    <w:p w14:paraId="38D08EDE" w14:textId="77777777" w:rsidR="00A142AF" w:rsidRPr="00D56344" w:rsidRDefault="00A142AF" w:rsidP="00A142AF">
      <w:pPr>
        <w:rPr>
          <w:rFonts w:cs="Calibri"/>
        </w:rPr>
      </w:pPr>
    </w:p>
    <w:p w14:paraId="4D086CA4" w14:textId="1A742FF6" w:rsidR="000F141B" w:rsidRDefault="00E769EB" w:rsidP="00E769EB">
      <w:pPr>
        <w:pStyle w:val="Plattetekst"/>
        <w:rPr>
          <w:rFonts w:ascii="Calibri" w:hAnsi="Calibri" w:cs="Calibri"/>
          <w:sz w:val="22"/>
          <w:szCs w:val="22"/>
        </w:rPr>
      </w:pPr>
      <w:r w:rsidRPr="00D56344">
        <w:rPr>
          <w:rFonts w:ascii="Calibri" w:hAnsi="Calibri" w:cs="Calibri"/>
          <w:sz w:val="22"/>
          <w:szCs w:val="22"/>
        </w:rPr>
        <w:t xml:space="preserve">Geef inzicht in de aanvoer en de beschikbare (lokale) afzetmarkten. Hoe wordt de aanvoer van afvalstoffen of </w:t>
      </w:r>
      <w:proofErr w:type="spellStart"/>
      <w:r w:rsidRPr="00D56344">
        <w:rPr>
          <w:rFonts w:ascii="Calibri" w:hAnsi="Calibri" w:cs="Calibri"/>
          <w:sz w:val="22"/>
          <w:szCs w:val="22"/>
        </w:rPr>
        <w:t>recyclaten</w:t>
      </w:r>
      <w:proofErr w:type="spellEnd"/>
      <w:r w:rsidRPr="00D56344">
        <w:rPr>
          <w:rFonts w:ascii="Calibri" w:hAnsi="Calibri" w:cs="Calibri"/>
          <w:sz w:val="22"/>
          <w:szCs w:val="22"/>
        </w:rPr>
        <w:t xml:space="preserve"> verzekerd? Welke afzetmarkten zijn </w:t>
      </w:r>
      <w:r w:rsidR="00AA1ED5" w:rsidRPr="00D56344">
        <w:rPr>
          <w:rFonts w:ascii="Calibri" w:hAnsi="Calibri" w:cs="Calibri"/>
          <w:sz w:val="22"/>
          <w:szCs w:val="22"/>
        </w:rPr>
        <w:t>er</w:t>
      </w:r>
      <w:r w:rsidRPr="00D56344">
        <w:rPr>
          <w:rFonts w:ascii="Calibri" w:hAnsi="Calibri" w:cs="Calibri"/>
          <w:sz w:val="22"/>
          <w:szCs w:val="22"/>
        </w:rPr>
        <w:t xml:space="preserve"> voor het bekomen recyclaat of product? Hoe groot is deze afzetmarkt? </w:t>
      </w:r>
      <w:r w:rsidR="00CF6918" w:rsidRPr="00D56344">
        <w:rPr>
          <w:rFonts w:ascii="Calibri" w:hAnsi="Calibri" w:cs="Calibri"/>
          <w:sz w:val="22"/>
          <w:szCs w:val="22"/>
        </w:rPr>
        <w:t xml:space="preserve">Zijn reeds contracten afgesloten? </w:t>
      </w:r>
      <w:r w:rsidRPr="00D56344">
        <w:rPr>
          <w:rFonts w:ascii="Calibri" w:hAnsi="Calibri" w:cs="Calibri"/>
          <w:sz w:val="22"/>
          <w:szCs w:val="22"/>
        </w:rPr>
        <w:t xml:space="preserve">Kan u de afzet </w:t>
      </w:r>
      <w:r w:rsidR="00CF6918">
        <w:rPr>
          <w:rFonts w:ascii="Calibri" w:hAnsi="Calibri" w:cs="Calibri"/>
          <w:sz w:val="22"/>
          <w:szCs w:val="22"/>
        </w:rPr>
        <w:t xml:space="preserve">van het recyclaat </w:t>
      </w:r>
      <w:r w:rsidRPr="00D56344">
        <w:rPr>
          <w:rFonts w:ascii="Calibri" w:hAnsi="Calibri" w:cs="Calibri"/>
          <w:sz w:val="22"/>
          <w:szCs w:val="22"/>
        </w:rPr>
        <w:t>als materiaalrecyclage garanderen?</w:t>
      </w:r>
      <w:r w:rsidR="00AA1ED5" w:rsidRPr="00D56344">
        <w:rPr>
          <w:rFonts w:ascii="Calibri" w:hAnsi="Calibri" w:cs="Calibri"/>
          <w:sz w:val="22"/>
          <w:szCs w:val="22"/>
        </w:rPr>
        <w:t xml:space="preserve"> </w:t>
      </w:r>
    </w:p>
    <w:p w14:paraId="7A050D4D" w14:textId="57DFD6A4" w:rsidR="00D56344" w:rsidRPr="00D56344" w:rsidRDefault="00F9457E" w:rsidP="00D56344">
      <w:pPr>
        <w:pStyle w:val="Plattetekst"/>
        <w:rPr>
          <w:rFonts w:ascii="Calibri" w:hAnsi="Calibri" w:cs="Calibri"/>
          <w:sz w:val="22"/>
          <w:szCs w:val="22"/>
        </w:rPr>
      </w:pPr>
      <w:r>
        <w:rPr>
          <w:rFonts w:ascii="Calibri" w:hAnsi="Calibri" w:cs="Calibri"/>
          <w:sz w:val="22"/>
          <w:szCs w:val="22"/>
        </w:rPr>
        <w:t xml:space="preserve">Logistiek model? </w:t>
      </w:r>
      <w:r w:rsidR="00D56344" w:rsidRPr="00D56344">
        <w:rPr>
          <w:rFonts w:ascii="Calibri" w:hAnsi="Calibri" w:cs="Calibri"/>
          <w:sz w:val="22"/>
          <w:szCs w:val="22"/>
        </w:rPr>
        <w:t>Is er op logistiek vlak aandacht voor duurzaamheid (</w:t>
      </w:r>
      <w:proofErr w:type="spellStart"/>
      <w:r w:rsidR="00D56344" w:rsidRPr="00D56344">
        <w:rPr>
          <w:rFonts w:ascii="Calibri" w:hAnsi="Calibri" w:cs="Calibri"/>
          <w:sz w:val="22"/>
          <w:szCs w:val="22"/>
        </w:rPr>
        <w:t>modal</w:t>
      </w:r>
      <w:proofErr w:type="spellEnd"/>
      <w:r w:rsidR="00D56344" w:rsidRPr="00D56344">
        <w:rPr>
          <w:rFonts w:ascii="Calibri" w:hAnsi="Calibri" w:cs="Calibri"/>
          <w:sz w:val="22"/>
          <w:szCs w:val="22"/>
        </w:rPr>
        <w:t xml:space="preserve"> shift, …)?</w:t>
      </w:r>
    </w:p>
    <w:p w14:paraId="54CF3908" w14:textId="77777777" w:rsidR="00D56344" w:rsidRPr="00D56344" w:rsidRDefault="00D56344" w:rsidP="00E769EB">
      <w:pPr>
        <w:pStyle w:val="Plattetekst"/>
        <w:rPr>
          <w:rFonts w:ascii="Calibri" w:hAnsi="Calibri" w:cs="Calibri"/>
          <w:iCs/>
          <w:sz w:val="22"/>
          <w:szCs w:val="22"/>
        </w:rPr>
      </w:pPr>
    </w:p>
    <w:p w14:paraId="3F1CCF3C" w14:textId="77777777" w:rsidR="00D56344" w:rsidRPr="00D56344" w:rsidRDefault="00D56344" w:rsidP="00E769EB">
      <w:pPr>
        <w:pStyle w:val="Plattetekst"/>
        <w:rPr>
          <w:rFonts w:ascii="Calibri" w:hAnsi="Calibri" w:cs="Calibri"/>
          <w:iCs/>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4204F" w:rsidRPr="00FA722E" w14:paraId="03769F9B" w14:textId="77777777" w:rsidTr="002A70EF">
        <w:trPr>
          <w:trHeight w:hRule="exact" w:val="436"/>
        </w:trPr>
        <w:tc>
          <w:tcPr>
            <w:tcW w:w="10490" w:type="dxa"/>
            <w:tcBorders>
              <w:top w:val="nil"/>
              <w:left w:val="nil"/>
              <w:bottom w:val="nil"/>
              <w:right w:val="nil"/>
            </w:tcBorders>
            <w:shd w:val="clear" w:color="auto" w:fill="939393" w:themeFill="text1" w:themeFillTint="80"/>
          </w:tcPr>
          <w:p w14:paraId="41FF8AA4" w14:textId="4A11F728" w:rsidR="00E4204F" w:rsidRPr="007E3803" w:rsidRDefault="00A86DFC" w:rsidP="002A70EF">
            <w:pPr>
              <w:rPr>
                <w:b/>
                <w:bCs/>
                <w:color w:val="FFFFFF"/>
                <w:sz w:val="24"/>
                <w:szCs w:val="24"/>
              </w:rPr>
            </w:pPr>
            <w:bookmarkStart w:id="0" w:name="_Hlk84100489"/>
            <w:r>
              <w:rPr>
                <w:b/>
                <w:bCs/>
                <w:color w:val="FFFFFF"/>
                <w:sz w:val="24"/>
                <w:szCs w:val="24"/>
              </w:rPr>
              <w:t>Stand van de techniek</w:t>
            </w:r>
            <w:r w:rsidR="00E83107">
              <w:rPr>
                <w:b/>
                <w:bCs/>
                <w:color w:val="FFFFFF"/>
                <w:sz w:val="24"/>
                <w:szCs w:val="24"/>
              </w:rPr>
              <w:t xml:space="preserve"> </w:t>
            </w:r>
            <w:r w:rsidR="00D56344">
              <w:rPr>
                <w:b/>
                <w:bCs/>
                <w:color w:val="FFFFFF"/>
                <w:sz w:val="24"/>
                <w:szCs w:val="24"/>
              </w:rPr>
              <w:t xml:space="preserve">(max </w:t>
            </w:r>
            <w:r w:rsidR="00D30CA5">
              <w:rPr>
                <w:b/>
                <w:bCs/>
                <w:color w:val="FFFFFF"/>
                <w:sz w:val="24"/>
                <w:szCs w:val="24"/>
              </w:rPr>
              <w:t>2</w:t>
            </w:r>
            <w:r w:rsidR="00D56344">
              <w:rPr>
                <w:b/>
                <w:bCs/>
                <w:color w:val="FFFFFF"/>
                <w:sz w:val="24"/>
                <w:szCs w:val="24"/>
              </w:rPr>
              <w:t xml:space="preserve"> A4)</w:t>
            </w:r>
          </w:p>
        </w:tc>
      </w:tr>
      <w:bookmarkEnd w:id="0"/>
    </w:tbl>
    <w:p w14:paraId="78D5B19B" w14:textId="694048AF" w:rsidR="00E4204F" w:rsidRPr="00D56344" w:rsidRDefault="00E4204F" w:rsidP="00D56344">
      <w:pPr>
        <w:pStyle w:val="Plattetekst"/>
        <w:rPr>
          <w:rFonts w:ascii="Calibri" w:hAnsi="Calibri" w:cs="Calibri"/>
          <w:sz w:val="22"/>
          <w:szCs w:val="22"/>
        </w:rPr>
      </w:pPr>
    </w:p>
    <w:p w14:paraId="130BE4BB" w14:textId="0911861F" w:rsidR="00EE0F60" w:rsidRPr="00D56344" w:rsidRDefault="00A86DFC" w:rsidP="00D56344">
      <w:pPr>
        <w:pStyle w:val="Plattetekst"/>
        <w:rPr>
          <w:rFonts w:ascii="Calibri" w:hAnsi="Calibri" w:cs="Calibri"/>
          <w:sz w:val="22"/>
          <w:szCs w:val="22"/>
        </w:rPr>
      </w:pPr>
      <w:r w:rsidRPr="00D56344">
        <w:rPr>
          <w:rFonts w:ascii="Calibri" w:hAnsi="Calibri" w:cs="Calibri"/>
          <w:sz w:val="22"/>
          <w:szCs w:val="22"/>
        </w:rPr>
        <w:t>Geef een beschrijving van én motivering voor de referentie-investering die u opgevoerd hebt in de begroting. Dit is het conventioneel proces voor recycling met dezelfde capaciteit dat zonder de steun zou zijn gebouwd. Indien mogelijk,</w:t>
      </w:r>
      <w:r w:rsidR="00D56344">
        <w:rPr>
          <w:rFonts w:ascii="Calibri" w:hAnsi="Calibri" w:cs="Calibri"/>
          <w:sz w:val="22"/>
          <w:szCs w:val="22"/>
        </w:rPr>
        <w:t xml:space="preserve"> </w:t>
      </w:r>
      <w:r w:rsidRPr="00D56344">
        <w:rPr>
          <w:rFonts w:ascii="Calibri" w:hAnsi="Calibri" w:cs="Calibri"/>
          <w:sz w:val="22"/>
          <w:szCs w:val="22"/>
        </w:rPr>
        <w:t>geef aan waar de techniek waarin geïnvesteerd wordt, zich al in de industrie in Vlaanderen of elders bewezen heeft.</w:t>
      </w:r>
    </w:p>
    <w:p w14:paraId="5C71DF34" w14:textId="73F09213" w:rsidR="00A44003" w:rsidRDefault="00A44003" w:rsidP="00D56344">
      <w:pPr>
        <w:pStyle w:val="Plattetekst"/>
        <w:rPr>
          <w:rFonts w:ascii="Calibri" w:hAnsi="Calibri" w:cs="Calibri"/>
          <w:sz w:val="22"/>
          <w:szCs w:val="22"/>
        </w:rPr>
      </w:pPr>
    </w:p>
    <w:p w14:paraId="6F20D8C3" w14:textId="77777777" w:rsidR="004E0454" w:rsidRPr="00D56344" w:rsidRDefault="004E0454" w:rsidP="00D56344">
      <w:pPr>
        <w:pStyle w:val="Plattetekst"/>
        <w:rPr>
          <w:rFonts w:ascii="Calibri" w:hAnsi="Calibri" w:cs="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215966D2" w:rsidR="00EE0F60" w:rsidRPr="007E3803" w:rsidRDefault="00E83107" w:rsidP="00D16377">
            <w:pPr>
              <w:rPr>
                <w:b/>
                <w:bCs/>
                <w:color w:val="FFFFFF"/>
                <w:sz w:val="24"/>
                <w:szCs w:val="24"/>
              </w:rPr>
            </w:pPr>
            <w:bookmarkStart w:id="1" w:name="_Hlk84363182"/>
            <w:r>
              <w:rPr>
                <w:b/>
                <w:bCs/>
                <w:color w:val="FFFFFF"/>
                <w:sz w:val="24"/>
                <w:szCs w:val="24"/>
              </w:rPr>
              <w:lastRenderedPageBreak/>
              <w:t>Financiering</w:t>
            </w:r>
            <w:r w:rsidR="00D56344">
              <w:rPr>
                <w:b/>
                <w:bCs/>
                <w:color w:val="FFFFFF"/>
                <w:sz w:val="24"/>
                <w:szCs w:val="24"/>
              </w:rPr>
              <w:t xml:space="preserve"> (max 3 A4)</w:t>
            </w:r>
          </w:p>
        </w:tc>
      </w:tr>
      <w:bookmarkEnd w:id="1"/>
    </w:tbl>
    <w:p w14:paraId="468B6A5D" w14:textId="6D7C4554" w:rsidR="007E3803" w:rsidRPr="007E3803" w:rsidRDefault="007E3803" w:rsidP="00B90352">
      <w:pPr>
        <w:rPr>
          <w:u w:val="dotted"/>
        </w:rPr>
      </w:pPr>
    </w:p>
    <w:p w14:paraId="54010C5D" w14:textId="23DDA424" w:rsidR="00F75E71" w:rsidRDefault="00F75E71" w:rsidP="00D97ABA">
      <w:pPr>
        <w:pStyle w:val="Plattetekst"/>
        <w:rPr>
          <w:rFonts w:ascii="Arial" w:hAnsi="Arial" w:cs="Arial"/>
          <w:sz w:val="20"/>
        </w:rPr>
      </w:pPr>
      <w:r>
        <w:rPr>
          <w:rFonts w:ascii="Arial" w:hAnsi="Arial" w:cs="Arial"/>
          <w:sz w:val="20"/>
        </w:rPr>
        <w:t xml:space="preserve">Zie hiervoor de </w:t>
      </w:r>
      <w:proofErr w:type="spellStart"/>
      <w:r>
        <w:rPr>
          <w:rFonts w:ascii="Arial" w:hAnsi="Arial" w:cs="Arial"/>
          <w:sz w:val="20"/>
        </w:rPr>
        <w:t>xls</w:t>
      </w:r>
      <w:proofErr w:type="spellEnd"/>
      <w:r>
        <w:rPr>
          <w:rFonts w:ascii="Arial" w:hAnsi="Arial" w:cs="Arial"/>
          <w:sz w:val="20"/>
        </w:rPr>
        <w:t xml:space="preserve"> voor financiële gegevens. Deze mag aangevuld worden met eigen </w:t>
      </w:r>
      <w:r w:rsidR="00E327A2">
        <w:rPr>
          <w:rFonts w:ascii="Arial" w:hAnsi="Arial" w:cs="Arial"/>
          <w:sz w:val="20"/>
        </w:rPr>
        <w:t xml:space="preserve">financiële </w:t>
      </w:r>
      <w:r>
        <w:rPr>
          <w:rFonts w:ascii="Arial" w:hAnsi="Arial" w:cs="Arial"/>
          <w:sz w:val="20"/>
        </w:rPr>
        <w:t>studies.</w:t>
      </w:r>
    </w:p>
    <w:p w14:paraId="1DA34E72" w14:textId="77777777" w:rsidR="00F75E71" w:rsidRDefault="00F75E71" w:rsidP="00D97ABA">
      <w:pPr>
        <w:pStyle w:val="Plattetekst"/>
        <w:rPr>
          <w:rFonts w:ascii="Arial" w:hAnsi="Arial" w:cs="Arial"/>
          <w:sz w:val="20"/>
        </w:rPr>
      </w:pPr>
    </w:p>
    <w:p w14:paraId="07DCF0D6" w14:textId="47442DF1" w:rsidR="00D97ABA" w:rsidRPr="00D97ABA" w:rsidRDefault="00F74ABF" w:rsidP="00D97ABA">
      <w:pPr>
        <w:pStyle w:val="Plattetekst"/>
        <w:rPr>
          <w:rFonts w:ascii="Arial" w:hAnsi="Arial" w:cs="Arial"/>
          <w:sz w:val="20"/>
        </w:rPr>
      </w:pPr>
      <w:r>
        <w:rPr>
          <w:rFonts w:ascii="Arial" w:hAnsi="Arial" w:cs="Arial"/>
          <w:sz w:val="20"/>
        </w:rPr>
        <w:t xml:space="preserve">1) </w:t>
      </w:r>
      <w:r w:rsidR="00D97ABA" w:rsidRPr="00D97ABA">
        <w:rPr>
          <w:rFonts w:ascii="Arial" w:hAnsi="Arial" w:cs="Arial"/>
          <w:sz w:val="20"/>
        </w:rPr>
        <w:t xml:space="preserve">Geef inzicht in de </w:t>
      </w:r>
      <w:r w:rsidR="00D97ABA" w:rsidRPr="00A44003">
        <w:rPr>
          <w:rFonts w:ascii="Arial" w:hAnsi="Arial" w:cs="Arial"/>
          <w:sz w:val="20"/>
          <w:u w:val="single"/>
        </w:rPr>
        <w:t>totale projectkosten en hoe deze zullen gefinancierd worden</w:t>
      </w:r>
      <w:r w:rsidR="00D97ABA" w:rsidRPr="00D97ABA">
        <w:rPr>
          <w:rFonts w:ascii="Arial" w:hAnsi="Arial" w:cs="Arial"/>
          <w:sz w:val="20"/>
        </w:rPr>
        <w:t>. Geef per projectpartner aan hoe het eigen aandeel in de projectkosten gefinancierd wordt en, indien van toepassing, door wie en onder welke voorwaarden. Geef bij externe financiering (aantrekken kapitaal, kredietaanvragen, andere subsidies, etc.) een goede onderbouwing. Stuur stukken ter onderbouwing mee. Dit kan bijvoorbeeld een verklaring of overeenkomst van uw bank of investeerder zijn, een businessplan</w:t>
      </w:r>
      <w:r w:rsidR="00D97ABA">
        <w:rPr>
          <w:rFonts w:ascii="Arial" w:hAnsi="Arial" w:cs="Arial"/>
          <w:sz w:val="20"/>
        </w:rPr>
        <w:t xml:space="preserve"> …</w:t>
      </w:r>
      <w:r w:rsidR="00D97ABA" w:rsidRPr="00D97ABA">
        <w:rPr>
          <w:rFonts w:ascii="Arial" w:hAnsi="Arial" w:cs="Arial"/>
          <w:sz w:val="20"/>
        </w:rPr>
        <w:t xml:space="preserve"> </w:t>
      </w:r>
    </w:p>
    <w:p w14:paraId="42100421" w14:textId="77777777" w:rsidR="00D97ABA" w:rsidRPr="00D97ABA" w:rsidRDefault="00D97ABA" w:rsidP="00D97ABA">
      <w:pPr>
        <w:pStyle w:val="Plattetekst"/>
        <w:rPr>
          <w:rFonts w:ascii="Arial" w:hAnsi="Arial" w:cs="Arial"/>
          <w:sz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4394"/>
        <w:gridCol w:w="3431"/>
      </w:tblGrid>
      <w:tr w:rsidR="00D97ABA" w:rsidRPr="004E32E8" w14:paraId="250C73D9" w14:textId="77777777" w:rsidTr="00D97ABA">
        <w:tc>
          <w:tcPr>
            <w:tcW w:w="2665" w:type="dxa"/>
            <w:shd w:val="clear" w:color="auto" w:fill="BFBFBF"/>
          </w:tcPr>
          <w:p w14:paraId="7B7B3D47" w14:textId="77777777" w:rsidR="00D97ABA" w:rsidRPr="002046B1" w:rsidRDefault="00D97ABA" w:rsidP="00C74247">
            <w:pPr>
              <w:pStyle w:val="Plattetekst"/>
              <w:spacing w:line="280" w:lineRule="exact"/>
              <w:rPr>
                <w:rFonts w:ascii="Arial" w:hAnsi="Arial" w:cs="Arial"/>
                <w:b/>
                <w:i w:val="0"/>
                <w:iCs/>
                <w:sz w:val="20"/>
              </w:rPr>
            </w:pPr>
            <w:r w:rsidRPr="002046B1">
              <w:rPr>
                <w:rFonts w:ascii="Arial" w:hAnsi="Arial" w:cs="Arial"/>
                <w:b/>
                <w:i w:val="0"/>
                <w:iCs/>
                <w:sz w:val="20"/>
              </w:rPr>
              <w:t xml:space="preserve">Investeringsbedrag </w:t>
            </w:r>
            <w:r>
              <w:rPr>
                <w:rFonts w:ascii="Arial" w:hAnsi="Arial" w:cs="Arial"/>
                <w:b/>
                <w:i w:val="0"/>
                <w:iCs/>
                <w:sz w:val="20"/>
              </w:rPr>
              <w:t>(</w:t>
            </w:r>
            <w:r w:rsidRPr="002046B1">
              <w:rPr>
                <w:rFonts w:ascii="Arial" w:hAnsi="Arial" w:cs="Arial"/>
                <w:b/>
                <w:i w:val="0"/>
                <w:iCs/>
                <w:sz w:val="20"/>
              </w:rPr>
              <w:t>€</w:t>
            </w:r>
            <w:r>
              <w:rPr>
                <w:rFonts w:ascii="Arial" w:hAnsi="Arial" w:cs="Arial"/>
                <w:b/>
                <w:i w:val="0"/>
                <w:iCs/>
                <w:sz w:val="20"/>
              </w:rPr>
              <w:t>)</w:t>
            </w:r>
          </w:p>
        </w:tc>
        <w:tc>
          <w:tcPr>
            <w:tcW w:w="4394" w:type="dxa"/>
            <w:shd w:val="clear" w:color="auto" w:fill="BFBFBF"/>
          </w:tcPr>
          <w:p w14:paraId="41EABE16" w14:textId="77777777" w:rsidR="00D97ABA" w:rsidRPr="002046B1" w:rsidRDefault="00D97ABA" w:rsidP="00C74247">
            <w:pPr>
              <w:pStyle w:val="Plattetekst"/>
              <w:spacing w:line="280" w:lineRule="exact"/>
              <w:rPr>
                <w:rFonts w:ascii="Arial" w:hAnsi="Arial" w:cs="Arial"/>
                <w:b/>
                <w:i w:val="0"/>
                <w:iCs/>
                <w:sz w:val="20"/>
              </w:rPr>
            </w:pPr>
            <w:r w:rsidRPr="002046B1">
              <w:rPr>
                <w:rFonts w:ascii="Arial" w:hAnsi="Arial" w:cs="Arial"/>
                <w:b/>
                <w:i w:val="0"/>
                <w:iCs/>
                <w:sz w:val="20"/>
              </w:rPr>
              <w:t>Naam investeerder / financier</w:t>
            </w:r>
          </w:p>
        </w:tc>
        <w:tc>
          <w:tcPr>
            <w:tcW w:w="3431" w:type="dxa"/>
            <w:shd w:val="clear" w:color="auto" w:fill="BFBFBF"/>
          </w:tcPr>
          <w:p w14:paraId="658B1E0B" w14:textId="77777777" w:rsidR="00D97ABA" w:rsidRPr="002046B1" w:rsidRDefault="00D97ABA" w:rsidP="00C74247">
            <w:pPr>
              <w:pStyle w:val="Plattetekst"/>
              <w:spacing w:line="280" w:lineRule="exact"/>
              <w:rPr>
                <w:rFonts w:ascii="Arial" w:hAnsi="Arial" w:cs="Arial"/>
                <w:b/>
                <w:i w:val="0"/>
                <w:iCs/>
                <w:sz w:val="20"/>
              </w:rPr>
            </w:pPr>
            <w:r w:rsidRPr="002046B1">
              <w:rPr>
                <w:rFonts w:ascii="Arial" w:hAnsi="Arial" w:cs="Arial"/>
                <w:b/>
                <w:i w:val="0"/>
                <w:iCs/>
                <w:sz w:val="20"/>
              </w:rPr>
              <w:t>Onderbouwing in bijlage:</w:t>
            </w:r>
          </w:p>
        </w:tc>
      </w:tr>
      <w:tr w:rsidR="00D97ABA" w:rsidRPr="004E32E8" w14:paraId="69A9DE69" w14:textId="77777777" w:rsidTr="00D97ABA">
        <w:tc>
          <w:tcPr>
            <w:tcW w:w="2665" w:type="dxa"/>
            <w:shd w:val="clear" w:color="auto" w:fill="auto"/>
          </w:tcPr>
          <w:p w14:paraId="69C51C3A" w14:textId="77777777" w:rsidR="00D97ABA" w:rsidRPr="004E32E8" w:rsidRDefault="00D97ABA" w:rsidP="00C74247">
            <w:pPr>
              <w:pStyle w:val="Plattetekst"/>
              <w:spacing w:line="280" w:lineRule="exact"/>
              <w:rPr>
                <w:rFonts w:ascii="Arial" w:hAnsi="Arial" w:cs="Arial"/>
                <w:i w:val="0"/>
                <w:iCs/>
                <w:sz w:val="20"/>
              </w:rPr>
            </w:pPr>
          </w:p>
        </w:tc>
        <w:tc>
          <w:tcPr>
            <w:tcW w:w="4394" w:type="dxa"/>
            <w:shd w:val="clear" w:color="auto" w:fill="auto"/>
          </w:tcPr>
          <w:p w14:paraId="49D8D973" w14:textId="77777777" w:rsidR="00D97ABA" w:rsidRPr="004E32E8" w:rsidRDefault="00D97ABA" w:rsidP="00C74247">
            <w:pPr>
              <w:pStyle w:val="Plattetekst"/>
              <w:spacing w:line="280" w:lineRule="exact"/>
              <w:rPr>
                <w:rFonts w:ascii="Arial" w:hAnsi="Arial" w:cs="Arial"/>
                <w:i w:val="0"/>
                <w:iCs/>
                <w:sz w:val="20"/>
              </w:rPr>
            </w:pPr>
          </w:p>
        </w:tc>
        <w:tc>
          <w:tcPr>
            <w:tcW w:w="3431" w:type="dxa"/>
            <w:shd w:val="clear" w:color="auto" w:fill="auto"/>
          </w:tcPr>
          <w:p w14:paraId="1F1AFEB3" w14:textId="77777777" w:rsidR="00D97ABA" w:rsidRPr="004E32E8" w:rsidRDefault="00D97ABA" w:rsidP="00C74247">
            <w:pPr>
              <w:pStyle w:val="Plattetekst"/>
              <w:spacing w:line="280" w:lineRule="exact"/>
              <w:rPr>
                <w:rFonts w:ascii="Arial" w:hAnsi="Arial" w:cs="Arial"/>
                <w:i w:val="0"/>
                <w:iCs/>
                <w:sz w:val="20"/>
              </w:rPr>
            </w:pPr>
          </w:p>
        </w:tc>
      </w:tr>
      <w:tr w:rsidR="00D97ABA" w:rsidRPr="004E32E8" w14:paraId="4E053C34" w14:textId="77777777" w:rsidTr="00D97ABA">
        <w:tc>
          <w:tcPr>
            <w:tcW w:w="2665" w:type="dxa"/>
            <w:shd w:val="clear" w:color="auto" w:fill="auto"/>
          </w:tcPr>
          <w:p w14:paraId="34C643A1" w14:textId="77777777" w:rsidR="00D97ABA" w:rsidRPr="004E32E8" w:rsidRDefault="00D97ABA" w:rsidP="00C74247">
            <w:pPr>
              <w:pStyle w:val="Plattetekst"/>
              <w:spacing w:line="280" w:lineRule="exact"/>
              <w:rPr>
                <w:rFonts w:ascii="Arial" w:hAnsi="Arial" w:cs="Arial"/>
                <w:i w:val="0"/>
                <w:iCs/>
                <w:sz w:val="20"/>
              </w:rPr>
            </w:pPr>
          </w:p>
        </w:tc>
        <w:tc>
          <w:tcPr>
            <w:tcW w:w="4394" w:type="dxa"/>
            <w:shd w:val="clear" w:color="auto" w:fill="auto"/>
          </w:tcPr>
          <w:p w14:paraId="351D3707" w14:textId="77777777" w:rsidR="00D97ABA" w:rsidRPr="004E32E8" w:rsidRDefault="00D97ABA" w:rsidP="00C74247">
            <w:pPr>
              <w:pStyle w:val="Plattetekst"/>
              <w:spacing w:line="280" w:lineRule="exact"/>
              <w:rPr>
                <w:rFonts w:ascii="Arial" w:hAnsi="Arial" w:cs="Arial"/>
                <w:i w:val="0"/>
                <w:iCs/>
                <w:sz w:val="20"/>
              </w:rPr>
            </w:pPr>
          </w:p>
        </w:tc>
        <w:tc>
          <w:tcPr>
            <w:tcW w:w="3431" w:type="dxa"/>
            <w:shd w:val="clear" w:color="auto" w:fill="auto"/>
          </w:tcPr>
          <w:p w14:paraId="3CD4E295" w14:textId="77777777" w:rsidR="00D97ABA" w:rsidRPr="004E32E8" w:rsidRDefault="00D97ABA" w:rsidP="00C74247">
            <w:pPr>
              <w:pStyle w:val="Plattetekst"/>
              <w:spacing w:line="280" w:lineRule="exact"/>
              <w:rPr>
                <w:rFonts w:ascii="Arial" w:hAnsi="Arial" w:cs="Arial"/>
                <w:i w:val="0"/>
                <w:iCs/>
                <w:sz w:val="20"/>
              </w:rPr>
            </w:pPr>
          </w:p>
        </w:tc>
      </w:tr>
      <w:tr w:rsidR="00D97ABA" w:rsidRPr="004E32E8" w14:paraId="1CF4C33D" w14:textId="77777777" w:rsidTr="00D97ABA">
        <w:tc>
          <w:tcPr>
            <w:tcW w:w="2665" w:type="dxa"/>
            <w:shd w:val="clear" w:color="auto" w:fill="auto"/>
          </w:tcPr>
          <w:p w14:paraId="39E37B12" w14:textId="77777777" w:rsidR="00D97ABA" w:rsidRPr="004E32E8" w:rsidRDefault="00D97ABA" w:rsidP="00C74247">
            <w:pPr>
              <w:pStyle w:val="Plattetekst"/>
              <w:spacing w:line="280" w:lineRule="exact"/>
              <w:rPr>
                <w:rFonts w:ascii="Arial" w:hAnsi="Arial" w:cs="Arial"/>
                <w:i w:val="0"/>
                <w:iCs/>
                <w:sz w:val="20"/>
              </w:rPr>
            </w:pPr>
          </w:p>
        </w:tc>
        <w:tc>
          <w:tcPr>
            <w:tcW w:w="4394" w:type="dxa"/>
            <w:shd w:val="clear" w:color="auto" w:fill="auto"/>
          </w:tcPr>
          <w:p w14:paraId="66F535C2" w14:textId="77777777" w:rsidR="00D97ABA" w:rsidRPr="004E32E8" w:rsidRDefault="00D97ABA" w:rsidP="00C74247">
            <w:pPr>
              <w:pStyle w:val="Plattetekst"/>
              <w:spacing w:line="280" w:lineRule="exact"/>
              <w:rPr>
                <w:rFonts w:ascii="Arial" w:hAnsi="Arial" w:cs="Arial"/>
                <w:i w:val="0"/>
                <w:iCs/>
                <w:sz w:val="20"/>
              </w:rPr>
            </w:pPr>
          </w:p>
        </w:tc>
        <w:tc>
          <w:tcPr>
            <w:tcW w:w="3431" w:type="dxa"/>
            <w:shd w:val="clear" w:color="auto" w:fill="auto"/>
          </w:tcPr>
          <w:p w14:paraId="681C339C" w14:textId="77777777" w:rsidR="00D97ABA" w:rsidRPr="004E32E8" w:rsidRDefault="00D97ABA" w:rsidP="00C74247">
            <w:pPr>
              <w:pStyle w:val="Plattetekst"/>
              <w:spacing w:line="280" w:lineRule="exact"/>
              <w:rPr>
                <w:rFonts w:ascii="Arial" w:hAnsi="Arial" w:cs="Arial"/>
                <w:i w:val="0"/>
                <w:iCs/>
                <w:sz w:val="20"/>
              </w:rPr>
            </w:pPr>
          </w:p>
        </w:tc>
      </w:tr>
      <w:tr w:rsidR="00D97ABA" w:rsidRPr="004E32E8" w14:paraId="10555923" w14:textId="77777777" w:rsidTr="00D97ABA">
        <w:tc>
          <w:tcPr>
            <w:tcW w:w="2665" w:type="dxa"/>
            <w:shd w:val="clear" w:color="auto" w:fill="auto"/>
          </w:tcPr>
          <w:p w14:paraId="74F2AD49" w14:textId="77777777" w:rsidR="00D97ABA" w:rsidRPr="004E32E8" w:rsidRDefault="00D97ABA" w:rsidP="00C74247">
            <w:pPr>
              <w:pStyle w:val="Plattetekst"/>
              <w:spacing w:line="280" w:lineRule="exact"/>
              <w:rPr>
                <w:rFonts w:ascii="Arial" w:hAnsi="Arial" w:cs="Arial"/>
                <w:i w:val="0"/>
                <w:iCs/>
                <w:sz w:val="20"/>
              </w:rPr>
            </w:pPr>
          </w:p>
        </w:tc>
        <w:tc>
          <w:tcPr>
            <w:tcW w:w="4394" w:type="dxa"/>
            <w:shd w:val="clear" w:color="auto" w:fill="auto"/>
          </w:tcPr>
          <w:p w14:paraId="1CEEB738" w14:textId="77777777" w:rsidR="00D97ABA" w:rsidRPr="004E32E8" w:rsidRDefault="00D97ABA" w:rsidP="00C74247">
            <w:pPr>
              <w:pStyle w:val="Plattetekst"/>
              <w:spacing w:line="280" w:lineRule="exact"/>
              <w:rPr>
                <w:rFonts w:ascii="Arial" w:hAnsi="Arial" w:cs="Arial"/>
                <w:i w:val="0"/>
                <w:iCs/>
                <w:sz w:val="20"/>
              </w:rPr>
            </w:pPr>
          </w:p>
        </w:tc>
        <w:tc>
          <w:tcPr>
            <w:tcW w:w="3431" w:type="dxa"/>
            <w:shd w:val="clear" w:color="auto" w:fill="auto"/>
          </w:tcPr>
          <w:p w14:paraId="0CF78FD3" w14:textId="77777777" w:rsidR="00D97ABA" w:rsidRPr="004E32E8" w:rsidRDefault="00D97ABA" w:rsidP="00C74247">
            <w:pPr>
              <w:pStyle w:val="Plattetekst"/>
              <w:spacing w:line="280" w:lineRule="exact"/>
              <w:rPr>
                <w:rFonts w:ascii="Arial" w:hAnsi="Arial" w:cs="Arial"/>
                <w:i w:val="0"/>
                <w:iCs/>
                <w:sz w:val="20"/>
              </w:rPr>
            </w:pPr>
          </w:p>
        </w:tc>
      </w:tr>
    </w:tbl>
    <w:p w14:paraId="4370B353" w14:textId="559C4766" w:rsidR="00D97ABA" w:rsidRDefault="00D97ABA" w:rsidP="00B90352">
      <w:pPr>
        <w:rPr>
          <w:i/>
          <w:iCs/>
        </w:rPr>
      </w:pPr>
    </w:p>
    <w:p w14:paraId="7503F840" w14:textId="4C464C20" w:rsidR="00F74ABF" w:rsidRPr="00D97ABA" w:rsidRDefault="00F74ABF" w:rsidP="00F74ABF">
      <w:pPr>
        <w:rPr>
          <w:i/>
          <w:iCs/>
        </w:rPr>
      </w:pPr>
      <w:r>
        <w:rPr>
          <w:i/>
          <w:iCs/>
        </w:rPr>
        <w:t xml:space="preserve">2) Geef een overzicht van de subsidiabele kosten en de </w:t>
      </w:r>
      <w:proofErr w:type="spellStart"/>
      <w:r>
        <w:rPr>
          <w:i/>
          <w:iCs/>
        </w:rPr>
        <w:t>meerkost</w:t>
      </w:r>
      <w:proofErr w:type="spellEnd"/>
      <w:r>
        <w:rPr>
          <w:i/>
          <w:iCs/>
        </w:rPr>
        <w:t xml:space="preserve"> </w:t>
      </w:r>
      <w:r w:rsidR="00E8514E">
        <w:rPr>
          <w:i/>
          <w:iCs/>
        </w:rPr>
        <w:t xml:space="preserve">van de milieutechnologie </w:t>
      </w:r>
      <w:r>
        <w:rPr>
          <w:i/>
          <w:iCs/>
        </w:rPr>
        <w:t xml:space="preserve">ten opzichte </w:t>
      </w:r>
      <w:r w:rsidR="00E8514E">
        <w:rPr>
          <w:i/>
          <w:iCs/>
        </w:rPr>
        <w:t xml:space="preserve">de referentietechnologie (= </w:t>
      </w:r>
      <w:r>
        <w:rPr>
          <w:i/>
          <w:iCs/>
        </w:rPr>
        <w:t>het conventionele recyclageproces</w:t>
      </w:r>
      <w:r w:rsidR="00E8514E">
        <w:rPr>
          <w:i/>
          <w:iCs/>
        </w:rPr>
        <w:t>)</w:t>
      </w:r>
      <w:r>
        <w:rPr>
          <w:i/>
          <w:iCs/>
        </w:rPr>
        <w:t xml:space="preserve">. Maak hiervoor gebruik van het </w:t>
      </w:r>
      <w:proofErr w:type="spellStart"/>
      <w:r>
        <w:rPr>
          <w:i/>
          <w:iCs/>
        </w:rPr>
        <w:t>xls</w:t>
      </w:r>
      <w:proofErr w:type="spellEnd"/>
      <w:r>
        <w:rPr>
          <w:i/>
          <w:iCs/>
        </w:rPr>
        <w:t>-sjabloon dat beschikbaar is.</w:t>
      </w:r>
    </w:p>
    <w:p w14:paraId="205DA4A2" w14:textId="77777777" w:rsidR="00F74ABF" w:rsidRDefault="00F74ABF" w:rsidP="00B90352">
      <w:pPr>
        <w:rPr>
          <w:i/>
          <w:iCs/>
        </w:rPr>
      </w:pPr>
    </w:p>
    <w:p w14:paraId="493354EF" w14:textId="402538E5" w:rsidR="00D97ABA" w:rsidRDefault="00F74ABF" w:rsidP="00B90352">
      <w:pPr>
        <w:rPr>
          <w:i/>
          <w:iCs/>
        </w:rPr>
      </w:pPr>
      <w:r>
        <w:rPr>
          <w:i/>
          <w:iCs/>
        </w:rPr>
        <w:t xml:space="preserve">3) </w:t>
      </w:r>
      <w:r w:rsidR="00D97ABA" w:rsidRPr="00D97ABA">
        <w:rPr>
          <w:i/>
          <w:iCs/>
        </w:rPr>
        <w:t xml:space="preserve">Geef inzicht in het rendement </w:t>
      </w:r>
      <w:r w:rsidR="00E327A2" w:rsidRPr="00E327A2">
        <w:rPr>
          <w:i/>
          <w:iCs/>
        </w:rPr>
        <w:t>(NPV en IRR)</w:t>
      </w:r>
      <w:r w:rsidR="00A46504">
        <w:rPr>
          <w:i/>
          <w:iCs/>
        </w:rPr>
        <w:t xml:space="preserve"> van de investering. Bereken </w:t>
      </w:r>
      <w:r w:rsidR="00D97ABA" w:rsidRPr="00D97ABA">
        <w:rPr>
          <w:i/>
          <w:iCs/>
        </w:rPr>
        <w:t xml:space="preserve">de </w:t>
      </w:r>
      <w:r w:rsidR="00D97ABA" w:rsidRPr="000A7B79">
        <w:rPr>
          <w:i/>
          <w:iCs/>
        </w:rPr>
        <w:t>terugverdientijd</w:t>
      </w:r>
      <w:r w:rsidR="00E327A2">
        <w:rPr>
          <w:i/>
          <w:iCs/>
        </w:rPr>
        <w:t xml:space="preserve"> en dit zowel voor</w:t>
      </w:r>
      <w:r w:rsidR="00E327A2" w:rsidRPr="00E327A2">
        <w:rPr>
          <w:i/>
          <w:iCs/>
        </w:rPr>
        <w:t xml:space="preserve"> de totale investering </w:t>
      </w:r>
      <w:r w:rsidR="00A46504">
        <w:rPr>
          <w:i/>
          <w:iCs/>
        </w:rPr>
        <w:t>als voor</w:t>
      </w:r>
      <w:r w:rsidR="00E8514E">
        <w:rPr>
          <w:i/>
          <w:iCs/>
        </w:rPr>
        <w:t xml:space="preserve"> de</w:t>
      </w:r>
      <w:r w:rsidR="00E327A2" w:rsidRPr="00E327A2">
        <w:rPr>
          <w:i/>
          <w:iCs/>
        </w:rPr>
        <w:t xml:space="preserve"> m</w:t>
      </w:r>
      <w:proofErr w:type="spellStart"/>
      <w:r w:rsidR="00E327A2" w:rsidRPr="00E327A2">
        <w:rPr>
          <w:i/>
          <w:iCs/>
        </w:rPr>
        <w:t>eerkost</w:t>
      </w:r>
      <w:proofErr w:type="spellEnd"/>
      <w:r w:rsidR="00E327A2" w:rsidRPr="00E327A2">
        <w:rPr>
          <w:i/>
          <w:iCs/>
        </w:rPr>
        <w:t xml:space="preserve"> van de milieu-investering </w:t>
      </w:r>
      <w:proofErr w:type="spellStart"/>
      <w:r w:rsidR="00E327A2" w:rsidRPr="00E327A2">
        <w:rPr>
          <w:i/>
          <w:iCs/>
        </w:rPr>
        <w:t>tov</w:t>
      </w:r>
      <w:proofErr w:type="spellEnd"/>
      <w:r w:rsidR="00E327A2" w:rsidRPr="00E327A2">
        <w:rPr>
          <w:i/>
          <w:iCs/>
        </w:rPr>
        <w:t xml:space="preserve"> de </w:t>
      </w:r>
      <w:r w:rsidR="00E8514E">
        <w:rPr>
          <w:i/>
          <w:iCs/>
        </w:rPr>
        <w:t>referentie-</w:t>
      </w:r>
      <w:r w:rsidR="00E327A2" w:rsidRPr="00E327A2">
        <w:rPr>
          <w:i/>
          <w:iCs/>
        </w:rPr>
        <w:t>technologie</w:t>
      </w:r>
      <w:r w:rsidR="00E327A2">
        <w:rPr>
          <w:i/>
          <w:iCs/>
        </w:rPr>
        <w:t xml:space="preserve">. </w:t>
      </w:r>
    </w:p>
    <w:p w14:paraId="5449FC9D" w14:textId="77777777" w:rsidR="00D56344" w:rsidRPr="00D3337B" w:rsidRDefault="00D56344" w:rsidP="00A44003"/>
    <w:p w14:paraId="0E8C2EC0" w14:textId="77777777" w:rsidR="00A44003" w:rsidRPr="007E3803" w:rsidRDefault="00A44003" w:rsidP="00A44003">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A44003" w:rsidRPr="00FA722E" w14:paraId="5CA13B8F" w14:textId="77777777" w:rsidTr="00C74247">
        <w:trPr>
          <w:trHeight w:hRule="exact" w:val="436"/>
        </w:trPr>
        <w:tc>
          <w:tcPr>
            <w:tcW w:w="10490" w:type="dxa"/>
            <w:tcBorders>
              <w:top w:val="nil"/>
              <w:left w:val="nil"/>
              <w:bottom w:val="nil"/>
              <w:right w:val="nil"/>
            </w:tcBorders>
            <w:shd w:val="clear" w:color="auto" w:fill="939393" w:themeFill="text1" w:themeFillTint="80"/>
          </w:tcPr>
          <w:p w14:paraId="32EA2BDB" w14:textId="70C881A8" w:rsidR="00A44003" w:rsidRPr="007E3803" w:rsidRDefault="00A44003" w:rsidP="00C74247">
            <w:pPr>
              <w:rPr>
                <w:b/>
                <w:bCs/>
                <w:color w:val="FFFFFF"/>
                <w:sz w:val="24"/>
                <w:szCs w:val="24"/>
              </w:rPr>
            </w:pPr>
            <w:proofErr w:type="spellStart"/>
            <w:r>
              <w:rPr>
                <w:b/>
                <w:bCs/>
                <w:color w:val="FFFFFF"/>
                <w:sz w:val="24"/>
                <w:szCs w:val="24"/>
              </w:rPr>
              <w:t>Milieu-effecten</w:t>
            </w:r>
            <w:proofErr w:type="spellEnd"/>
            <w:r>
              <w:rPr>
                <w:b/>
                <w:bCs/>
                <w:color w:val="FFFFFF"/>
                <w:sz w:val="24"/>
                <w:szCs w:val="24"/>
              </w:rPr>
              <w:t xml:space="preserve"> </w:t>
            </w:r>
            <w:r w:rsidR="00D56344">
              <w:rPr>
                <w:b/>
                <w:bCs/>
                <w:color w:val="FFFFFF"/>
                <w:sz w:val="24"/>
                <w:szCs w:val="24"/>
              </w:rPr>
              <w:t>(max 4 A4)</w:t>
            </w:r>
          </w:p>
        </w:tc>
      </w:tr>
    </w:tbl>
    <w:p w14:paraId="3076D656" w14:textId="77777777" w:rsidR="00A44003" w:rsidRDefault="00A44003" w:rsidP="00A44003"/>
    <w:p w14:paraId="5A095E9B" w14:textId="3547C2F4" w:rsidR="00A44003" w:rsidRPr="00F75E71" w:rsidRDefault="00A44003" w:rsidP="00A44003">
      <w:pPr>
        <w:rPr>
          <w:i/>
          <w:iCs/>
        </w:rPr>
      </w:pPr>
      <w:r w:rsidRPr="00F75E71">
        <w:rPr>
          <w:i/>
          <w:iCs/>
        </w:rPr>
        <w:t xml:space="preserve">Geef aan wat het effect is: </w:t>
      </w:r>
    </w:p>
    <w:p w14:paraId="182CB1B8" w14:textId="2E485AE4" w:rsidR="00F00CEE" w:rsidRPr="00D30CA5" w:rsidRDefault="00F00CEE" w:rsidP="00A44003">
      <w:pPr>
        <w:pStyle w:val="Lijstopsomteken2"/>
        <w:rPr>
          <w:i/>
          <w:iCs/>
        </w:rPr>
      </w:pPr>
      <w:r w:rsidRPr="00D30CA5">
        <w:rPr>
          <w:i/>
          <w:iCs/>
        </w:rPr>
        <w:t xml:space="preserve">op niveau van de installatie: recyclagegraad van het proces (massabalans van de installatie/investering) of gehalte/percentage (evt. evolutie van het gehalte) aan </w:t>
      </w:r>
      <w:proofErr w:type="spellStart"/>
      <w:r w:rsidRPr="00D30CA5">
        <w:rPr>
          <w:i/>
          <w:iCs/>
        </w:rPr>
        <w:t>recycled</w:t>
      </w:r>
      <w:proofErr w:type="spellEnd"/>
      <w:r w:rsidRPr="00D30CA5">
        <w:rPr>
          <w:i/>
          <w:iCs/>
        </w:rPr>
        <w:t xml:space="preserve"> content</w:t>
      </w:r>
    </w:p>
    <w:p w14:paraId="5305CAAA" w14:textId="5AF1685D" w:rsidR="00F00CEE" w:rsidRPr="00D30CA5" w:rsidRDefault="00F00CEE" w:rsidP="00A44003">
      <w:pPr>
        <w:pStyle w:val="Lijstopsomteken2"/>
        <w:rPr>
          <w:i/>
          <w:iCs/>
        </w:rPr>
      </w:pPr>
      <w:r w:rsidRPr="00D30CA5">
        <w:rPr>
          <w:i/>
          <w:iCs/>
        </w:rPr>
        <w:t xml:space="preserve">op niveau van de afvalstroom: impact op de bestaande Vlaamse restafvalstroom (capaciteit van de installatie </w:t>
      </w:r>
      <w:proofErr w:type="spellStart"/>
      <w:r w:rsidRPr="00D30CA5">
        <w:rPr>
          <w:i/>
          <w:iCs/>
        </w:rPr>
        <w:t>tov</w:t>
      </w:r>
      <w:proofErr w:type="spellEnd"/>
      <w:r w:rsidRPr="00D30CA5">
        <w:rPr>
          <w:i/>
          <w:iCs/>
        </w:rPr>
        <w:t xml:space="preserve"> de grootte van de afvalstroom) of de hoeveelheid primair materiaal dat wordt vervangen</w:t>
      </w:r>
    </w:p>
    <w:p w14:paraId="144A82EA" w14:textId="2952DE6B" w:rsidR="00A44003" w:rsidRPr="00D30CA5" w:rsidRDefault="00F00CEE" w:rsidP="00A44003">
      <w:pPr>
        <w:pStyle w:val="Lijstopsomteken2"/>
        <w:rPr>
          <w:i/>
          <w:iCs/>
        </w:rPr>
      </w:pPr>
      <w:r w:rsidRPr="00D30CA5">
        <w:rPr>
          <w:i/>
          <w:iCs/>
        </w:rPr>
        <w:t>op Vlaams niveau: impact op Vlaamse recyclagecijfers of de hoeveelheid afval die naar eindverwerking gaat in Vlaanderen</w:t>
      </w:r>
    </w:p>
    <w:p w14:paraId="66EAFB7B" w14:textId="77777777" w:rsidR="00E4061B" w:rsidRPr="00D56344" w:rsidRDefault="00E4061B" w:rsidP="00A44003">
      <w:pPr>
        <w:rPr>
          <w:i/>
          <w:iCs/>
        </w:rPr>
      </w:pPr>
    </w:p>
    <w:p w14:paraId="00F78DA1" w14:textId="319E162F" w:rsidR="00A44003" w:rsidRPr="00D56344" w:rsidRDefault="00A44003" w:rsidP="00A44003">
      <w:pPr>
        <w:rPr>
          <w:i/>
          <w:iCs/>
        </w:rPr>
      </w:pPr>
      <w:r w:rsidRPr="00D56344">
        <w:rPr>
          <w:i/>
          <w:iCs/>
        </w:rPr>
        <w:t xml:space="preserve">Beschrijf </w:t>
      </w:r>
      <w:r w:rsidR="00E4061B" w:rsidRPr="00D56344">
        <w:rPr>
          <w:i/>
          <w:iCs/>
        </w:rPr>
        <w:t xml:space="preserve">binnen de DNSH-analyse </w:t>
      </w:r>
      <w:r w:rsidRPr="00D56344">
        <w:rPr>
          <w:i/>
          <w:iCs/>
        </w:rPr>
        <w:t xml:space="preserve">verdere eventuele ecologische effecten voor de onderneming of de maatschappij en andere mogelijke negatieve of positieve gevolgen op het gebied van duurzaamheid. Kwantificeer waar mogelijk. </w:t>
      </w:r>
      <w:r w:rsidR="00E4061B" w:rsidRPr="00D56344">
        <w:rPr>
          <w:i/>
          <w:iCs/>
        </w:rPr>
        <w:t>Wat CO2- emissies betreft, bekijk zowel</w:t>
      </w:r>
      <w:r w:rsidR="00D56344">
        <w:rPr>
          <w:i/>
          <w:iCs/>
        </w:rPr>
        <w:t xml:space="preserve"> op</w:t>
      </w:r>
      <w:r w:rsidR="00E4061B" w:rsidRPr="00D56344">
        <w:rPr>
          <w:i/>
          <w:iCs/>
        </w:rPr>
        <w:t xml:space="preserve"> Vlaams als </w:t>
      </w:r>
      <w:r w:rsidR="00D56344">
        <w:rPr>
          <w:i/>
          <w:iCs/>
        </w:rPr>
        <w:t xml:space="preserve">op </w:t>
      </w:r>
      <w:r w:rsidR="00E4061B" w:rsidRPr="00D56344">
        <w:rPr>
          <w:i/>
          <w:iCs/>
        </w:rPr>
        <w:t>globaal niveau.</w:t>
      </w:r>
    </w:p>
    <w:p w14:paraId="34010300" w14:textId="77777777" w:rsidR="00A44003" w:rsidRDefault="00A44003" w:rsidP="00A44003"/>
    <w:p w14:paraId="1CD6B01D" w14:textId="77777777" w:rsidR="00D56344" w:rsidRPr="00D56344" w:rsidRDefault="00D56344" w:rsidP="00D56344">
      <w:pPr>
        <w:rPr>
          <w:rFonts w:cs="Calibri"/>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D56344" w:rsidRPr="00FA722E" w14:paraId="6ECB76A3" w14:textId="77777777" w:rsidTr="00A30572">
        <w:trPr>
          <w:trHeight w:hRule="exact" w:val="436"/>
        </w:trPr>
        <w:tc>
          <w:tcPr>
            <w:tcW w:w="10490" w:type="dxa"/>
            <w:tcBorders>
              <w:top w:val="nil"/>
              <w:left w:val="nil"/>
              <w:bottom w:val="nil"/>
              <w:right w:val="nil"/>
            </w:tcBorders>
            <w:shd w:val="clear" w:color="auto" w:fill="939393" w:themeFill="text1" w:themeFillTint="80"/>
          </w:tcPr>
          <w:p w14:paraId="732F0B25" w14:textId="77777777" w:rsidR="00D56344" w:rsidRPr="007E3803" w:rsidRDefault="00D56344" w:rsidP="00A30572">
            <w:pPr>
              <w:rPr>
                <w:b/>
                <w:bCs/>
                <w:color w:val="FFFFFF"/>
                <w:sz w:val="24"/>
                <w:szCs w:val="24"/>
              </w:rPr>
            </w:pPr>
            <w:proofErr w:type="spellStart"/>
            <w:r>
              <w:rPr>
                <w:b/>
                <w:bCs/>
                <w:color w:val="FFFFFF"/>
                <w:sz w:val="24"/>
                <w:szCs w:val="24"/>
              </w:rPr>
              <w:t>Risico-analyse</w:t>
            </w:r>
            <w:proofErr w:type="spellEnd"/>
            <w:r>
              <w:rPr>
                <w:b/>
                <w:bCs/>
                <w:color w:val="FFFFFF"/>
                <w:sz w:val="24"/>
                <w:szCs w:val="24"/>
              </w:rPr>
              <w:t xml:space="preserve"> (max 1 A4)</w:t>
            </w:r>
          </w:p>
        </w:tc>
      </w:tr>
    </w:tbl>
    <w:p w14:paraId="0E933026" w14:textId="77777777" w:rsidR="00D56344" w:rsidRPr="00D30CA5" w:rsidRDefault="00D56344" w:rsidP="00D56344">
      <w:pPr>
        <w:rPr>
          <w:rFonts w:cs="Calibri"/>
        </w:rPr>
      </w:pPr>
    </w:p>
    <w:p w14:paraId="3FAAC8B1" w14:textId="77777777" w:rsidR="00D56344" w:rsidRPr="00D30CA5" w:rsidRDefault="00D56344" w:rsidP="00D56344">
      <w:pPr>
        <w:pStyle w:val="Plattetekst"/>
        <w:rPr>
          <w:rFonts w:ascii="Calibri" w:hAnsi="Calibri" w:cs="Calibri"/>
          <w:sz w:val="22"/>
          <w:szCs w:val="22"/>
        </w:rPr>
      </w:pPr>
      <w:r w:rsidRPr="00D30CA5">
        <w:rPr>
          <w:rFonts w:ascii="Calibri" w:hAnsi="Calibri" w:cs="Calibri"/>
          <w:sz w:val="22"/>
          <w:szCs w:val="22"/>
        </w:rPr>
        <w:t>Identificeer projectrisico’s, zoals mogelijke problemen die zich kunnen voordoen en mogelijk vertragingen die kunnen optreden gedurende de uitvoering van het project. Beschrijf per risico de kans dat het risico optreedt, de impact, de voorziene acties om bepaalde risico’s te voorkomen, dan wel mogelijke oplossingen om het optreden van bepaalde gevolgen tegen te gaan (mitigerende maatregelen) en het restrisico. Besteed hierbij ook aandacht aan de vergunningen: zijn ze nodig voor het project en zo ja, wat is de status van een eventuele vergunningsaanvraag?</w:t>
      </w:r>
    </w:p>
    <w:p w14:paraId="15E2128F" w14:textId="77777777" w:rsidR="00D56344" w:rsidRPr="00D30CA5" w:rsidRDefault="00D56344" w:rsidP="00D56344">
      <w:pPr>
        <w:rPr>
          <w:rFonts w:cs="Calibri"/>
          <w:u w:val="dotted"/>
        </w:rPr>
      </w:pPr>
    </w:p>
    <w:tbl>
      <w:tblPr>
        <w:tblStyle w:val="Tabelraster"/>
        <w:tblW w:w="0" w:type="auto"/>
        <w:tblInd w:w="-5" w:type="dxa"/>
        <w:tblLayout w:type="fixed"/>
        <w:tblLook w:val="04A0" w:firstRow="1" w:lastRow="0" w:firstColumn="1" w:lastColumn="0" w:noHBand="0" w:noVBand="1"/>
      </w:tblPr>
      <w:tblGrid>
        <w:gridCol w:w="709"/>
        <w:gridCol w:w="2438"/>
        <w:gridCol w:w="2438"/>
        <w:gridCol w:w="2438"/>
        <w:gridCol w:w="2438"/>
      </w:tblGrid>
      <w:tr w:rsidR="00D56344" w:rsidRPr="00603452" w14:paraId="347B694F" w14:textId="77777777" w:rsidTr="00A30572">
        <w:trPr>
          <w:trHeight w:val="510"/>
        </w:trPr>
        <w:tc>
          <w:tcPr>
            <w:tcW w:w="709" w:type="dxa"/>
            <w:shd w:val="clear" w:color="auto" w:fill="D5D5D5" w:themeFill="background1" w:themeFillShade="E6"/>
            <w:noWrap/>
            <w:vAlign w:val="center"/>
            <w:hideMark/>
          </w:tcPr>
          <w:p w14:paraId="1CEEACC7" w14:textId="77777777" w:rsidR="00D56344" w:rsidRPr="00603452" w:rsidRDefault="00D56344" w:rsidP="00A30572">
            <w:pPr>
              <w:rPr>
                <w:rFonts w:ascii="Arial" w:hAnsi="Arial" w:cs="Arial"/>
              </w:rPr>
            </w:pPr>
            <w:r w:rsidRPr="00603452">
              <w:rPr>
                <w:rFonts w:ascii="Arial" w:hAnsi="Arial" w:cs="Arial"/>
              </w:rPr>
              <w:t> </w:t>
            </w:r>
          </w:p>
        </w:tc>
        <w:tc>
          <w:tcPr>
            <w:tcW w:w="2438" w:type="dxa"/>
            <w:shd w:val="clear" w:color="auto" w:fill="D5D5D5" w:themeFill="background1" w:themeFillShade="E6"/>
            <w:noWrap/>
            <w:vAlign w:val="center"/>
            <w:hideMark/>
          </w:tcPr>
          <w:p w14:paraId="0B6703F2" w14:textId="77777777" w:rsidR="00D56344" w:rsidRPr="00603452" w:rsidRDefault="00D56344" w:rsidP="00A30572">
            <w:pPr>
              <w:rPr>
                <w:rFonts w:ascii="Arial" w:hAnsi="Arial" w:cs="Arial"/>
                <w:b/>
                <w:bCs/>
              </w:rPr>
            </w:pPr>
            <w:r w:rsidRPr="00603452">
              <w:rPr>
                <w:rFonts w:ascii="Arial" w:hAnsi="Arial" w:cs="Arial"/>
                <w:b/>
                <w:bCs/>
              </w:rPr>
              <w:t>Omschrijving risico</w:t>
            </w:r>
          </w:p>
        </w:tc>
        <w:tc>
          <w:tcPr>
            <w:tcW w:w="2438" w:type="dxa"/>
            <w:shd w:val="clear" w:color="auto" w:fill="D5D5D5" w:themeFill="background1" w:themeFillShade="E6"/>
            <w:noWrap/>
            <w:vAlign w:val="center"/>
            <w:hideMark/>
          </w:tcPr>
          <w:p w14:paraId="0A0F107E" w14:textId="77777777" w:rsidR="00D56344" w:rsidRPr="00603452" w:rsidRDefault="00D56344" w:rsidP="00A30572">
            <w:pPr>
              <w:rPr>
                <w:rFonts w:ascii="Arial" w:hAnsi="Arial" w:cs="Arial"/>
                <w:b/>
                <w:bCs/>
              </w:rPr>
            </w:pPr>
            <w:r w:rsidRPr="00603452">
              <w:rPr>
                <w:rFonts w:ascii="Arial" w:hAnsi="Arial" w:cs="Arial"/>
                <w:b/>
                <w:bCs/>
              </w:rPr>
              <w:t>Oorzaak</w:t>
            </w:r>
          </w:p>
        </w:tc>
        <w:tc>
          <w:tcPr>
            <w:tcW w:w="2438" w:type="dxa"/>
            <w:shd w:val="clear" w:color="auto" w:fill="D5D5D5" w:themeFill="background1" w:themeFillShade="E6"/>
            <w:noWrap/>
            <w:vAlign w:val="center"/>
            <w:hideMark/>
          </w:tcPr>
          <w:p w14:paraId="7EF86060" w14:textId="77777777" w:rsidR="00D56344" w:rsidRPr="00603452" w:rsidRDefault="00D56344" w:rsidP="00A30572">
            <w:pPr>
              <w:rPr>
                <w:rFonts w:ascii="Arial" w:hAnsi="Arial" w:cs="Arial"/>
                <w:b/>
                <w:bCs/>
              </w:rPr>
            </w:pPr>
            <w:r w:rsidRPr="00603452">
              <w:rPr>
                <w:rFonts w:ascii="Arial" w:hAnsi="Arial" w:cs="Arial"/>
                <w:b/>
                <w:bCs/>
              </w:rPr>
              <w:t>Gevolg</w:t>
            </w:r>
          </w:p>
        </w:tc>
        <w:tc>
          <w:tcPr>
            <w:tcW w:w="2438" w:type="dxa"/>
            <w:shd w:val="clear" w:color="auto" w:fill="D5D5D5" w:themeFill="background1" w:themeFillShade="E6"/>
            <w:vAlign w:val="center"/>
          </w:tcPr>
          <w:p w14:paraId="19964255" w14:textId="77777777" w:rsidR="00D56344" w:rsidRPr="00603452" w:rsidRDefault="00D56344" w:rsidP="00A30572">
            <w:pPr>
              <w:rPr>
                <w:rFonts w:ascii="Arial" w:hAnsi="Arial" w:cs="Arial"/>
                <w:b/>
                <w:bCs/>
              </w:rPr>
            </w:pPr>
            <w:r w:rsidRPr="00603452">
              <w:rPr>
                <w:rFonts w:ascii="Arial" w:hAnsi="Arial" w:cs="Arial"/>
                <w:b/>
                <w:bCs/>
              </w:rPr>
              <w:t>Beheersmaatregel</w:t>
            </w:r>
          </w:p>
        </w:tc>
      </w:tr>
      <w:tr w:rsidR="00D56344" w:rsidRPr="00603452" w14:paraId="1FBB292D" w14:textId="77777777" w:rsidTr="00A30572">
        <w:trPr>
          <w:trHeight w:val="300"/>
        </w:trPr>
        <w:tc>
          <w:tcPr>
            <w:tcW w:w="709" w:type="dxa"/>
            <w:noWrap/>
            <w:hideMark/>
          </w:tcPr>
          <w:p w14:paraId="7D83B88A" w14:textId="77777777" w:rsidR="00D56344" w:rsidRPr="00603452" w:rsidRDefault="00D56344" w:rsidP="00A30572">
            <w:pPr>
              <w:rPr>
                <w:rFonts w:ascii="Arial" w:hAnsi="Arial" w:cs="Arial"/>
              </w:rPr>
            </w:pPr>
            <w:r w:rsidRPr="00603452">
              <w:rPr>
                <w:rFonts w:ascii="Arial" w:hAnsi="Arial" w:cs="Arial"/>
              </w:rPr>
              <w:t>1.</w:t>
            </w:r>
          </w:p>
        </w:tc>
        <w:tc>
          <w:tcPr>
            <w:tcW w:w="2438" w:type="dxa"/>
            <w:noWrap/>
            <w:hideMark/>
          </w:tcPr>
          <w:p w14:paraId="414B72DB" w14:textId="77777777" w:rsidR="00D56344" w:rsidRPr="00603452" w:rsidRDefault="00D56344" w:rsidP="00A30572">
            <w:pPr>
              <w:rPr>
                <w:rFonts w:ascii="Arial" w:hAnsi="Arial" w:cs="Arial"/>
              </w:rPr>
            </w:pPr>
          </w:p>
        </w:tc>
        <w:tc>
          <w:tcPr>
            <w:tcW w:w="2438" w:type="dxa"/>
            <w:noWrap/>
            <w:hideMark/>
          </w:tcPr>
          <w:p w14:paraId="0682049E"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44F7D8B2"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73410073" w14:textId="77777777" w:rsidR="00D56344" w:rsidRPr="00603452" w:rsidRDefault="00D56344" w:rsidP="00A30572">
            <w:pPr>
              <w:rPr>
                <w:rFonts w:ascii="Arial" w:hAnsi="Arial" w:cs="Arial"/>
              </w:rPr>
            </w:pPr>
          </w:p>
        </w:tc>
      </w:tr>
      <w:tr w:rsidR="00D56344" w:rsidRPr="00603452" w14:paraId="65E66CFD" w14:textId="77777777" w:rsidTr="00A30572">
        <w:trPr>
          <w:trHeight w:val="300"/>
        </w:trPr>
        <w:tc>
          <w:tcPr>
            <w:tcW w:w="709" w:type="dxa"/>
            <w:noWrap/>
            <w:hideMark/>
          </w:tcPr>
          <w:p w14:paraId="6A275E50" w14:textId="77777777" w:rsidR="00D56344" w:rsidRPr="00603452" w:rsidRDefault="00D56344" w:rsidP="00A30572">
            <w:pPr>
              <w:rPr>
                <w:rFonts w:ascii="Arial" w:hAnsi="Arial" w:cs="Arial"/>
              </w:rPr>
            </w:pPr>
            <w:r w:rsidRPr="00603452">
              <w:rPr>
                <w:rFonts w:ascii="Arial" w:hAnsi="Arial" w:cs="Arial"/>
              </w:rPr>
              <w:t>2.</w:t>
            </w:r>
          </w:p>
        </w:tc>
        <w:tc>
          <w:tcPr>
            <w:tcW w:w="2438" w:type="dxa"/>
            <w:noWrap/>
            <w:hideMark/>
          </w:tcPr>
          <w:p w14:paraId="035A2165"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33BFDC9C"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627F19FF"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411536DC" w14:textId="77777777" w:rsidR="00D56344" w:rsidRPr="00603452" w:rsidRDefault="00D56344" w:rsidP="00A30572">
            <w:pPr>
              <w:rPr>
                <w:rFonts w:ascii="Arial" w:hAnsi="Arial" w:cs="Arial"/>
              </w:rPr>
            </w:pPr>
          </w:p>
        </w:tc>
      </w:tr>
      <w:tr w:rsidR="00D56344" w:rsidRPr="00603452" w14:paraId="04719C94" w14:textId="77777777" w:rsidTr="00A30572">
        <w:trPr>
          <w:trHeight w:val="300"/>
        </w:trPr>
        <w:tc>
          <w:tcPr>
            <w:tcW w:w="709" w:type="dxa"/>
            <w:noWrap/>
            <w:hideMark/>
          </w:tcPr>
          <w:p w14:paraId="53F0024C" w14:textId="77777777" w:rsidR="00D56344" w:rsidRPr="00603452" w:rsidRDefault="00D56344" w:rsidP="00A30572">
            <w:pPr>
              <w:rPr>
                <w:rFonts w:ascii="Arial" w:hAnsi="Arial" w:cs="Arial"/>
              </w:rPr>
            </w:pPr>
            <w:r w:rsidRPr="00603452">
              <w:rPr>
                <w:rFonts w:ascii="Arial" w:hAnsi="Arial" w:cs="Arial"/>
              </w:rPr>
              <w:t>3.</w:t>
            </w:r>
          </w:p>
        </w:tc>
        <w:tc>
          <w:tcPr>
            <w:tcW w:w="2438" w:type="dxa"/>
            <w:noWrap/>
            <w:hideMark/>
          </w:tcPr>
          <w:p w14:paraId="3994F607"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22AF2AE9"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350DE13F"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7086F4FE" w14:textId="77777777" w:rsidR="00D56344" w:rsidRPr="00603452" w:rsidRDefault="00D56344" w:rsidP="00A30572">
            <w:pPr>
              <w:rPr>
                <w:rFonts w:ascii="Arial" w:hAnsi="Arial" w:cs="Arial"/>
              </w:rPr>
            </w:pPr>
          </w:p>
        </w:tc>
      </w:tr>
      <w:tr w:rsidR="00D56344" w:rsidRPr="00603452" w14:paraId="1A1756F7" w14:textId="77777777" w:rsidTr="00A30572">
        <w:trPr>
          <w:trHeight w:val="300"/>
        </w:trPr>
        <w:tc>
          <w:tcPr>
            <w:tcW w:w="709" w:type="dxa"/>
            <w:noWrap/>
            <w:hideMark/>
          </w:tcPr>
          <w:p w14:paraId="15908740" w14:textId="77777777" w:rsidR="00D56344" w:rsidRPr="00603452" w:rsidRDefault="00D56344" w:rsidP="00A30572">
            <w:pPr>
              <w:rPr>
                <w:rFonts w:ascii="Arial" w:hAnsi="Arial" w:cs="Arial"/>
              </w:rPr>
            </w:pPr>
            <w:r w:rsidRPr="00603452">
              <w:rPr>
                <w:rFonts w:ascii="Arial" w:hAnsi="Arial" w:cs="Arial"/>
              </w:rPr>
              <w:lastRenderedPageBreak/>
              <w:t>4.</w:t>
            </w:r>
          </w:p>
        </w:tc>
        <w:tc>
          <w:tcPr>
            <w:tcW w:w="2438" w:type="dxa"/>
            <w:noWrap/>
            <w:hideMark/>
          </w:tcPr>
          <w:p w14:paraId="64A15F8A"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1DDB214E"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7A995D96"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68A842CB" w14:textId="77777777" w:rsidR="00D56344" w:rsidRPr="00603452" w:rsidRDefault="00D56344" w:rsidP="00A30572">
            <w:pPr>
              <w:rPr>
                <w:rFonts w:ascii="Arial" w:hAnsi="Arial" w:cs="Arial"/>
              </w:rPr>
            </w:pPr>
          </w:p>
        </w:tc>
      </w:tr>
      <w:tr w:rsidR="00D56344" w:rsidRPr="00603452" w14:paraId="2DFD2DF5" w14:textId="77777777" w:rsidTr="00A30572">
        <w:trPr>
          <w:trHeight w:val="300"/>
        </w:trPr>
        <w:tc>
          <w:tcPr>
            <w:tcW w:w="709" w:type="dxa"/>
            <w:noWrap/>
            <w:hideMark/>
          </w:tcPr>
          <w:p w14:paraId="0C7006D1" w14:textId="77777777" w:rsidR="00D56344" w:rsidRPr="00603452" w:rsidRDefault="00D56344" w:rsidP="00A30572">
            <w:pPr>
              <w:rPr>
                <w:rFonts w:ascii="Arial" w:hAnsi="Arial" w:cs="Arial"/>
              </w:rPr>
            </w:pPr>
            <w:r w:rsidRPr="00603452">
              <w:rPr>
                <w:rFonts w:ascii="Arial" w:hAnsi="Arial" w:cs="Arial"/>
              </w:rPr>
              <w:t>5.</w:t>
            </w:r>
          </w:p>
        </w:tc>
        <w:tc>
          <w:tcPr>
            <w:tcW w:w="2438" w:type="dxa"/>
            <w:noWrap/>
            <w:hideMark/>
          </w:tcPr>
          <w:p w14:paraId="40C24589"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77F268CA"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29AB0D49"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222985C2" w14:textId="77777777" w:rsidR="00D56344" w:rsidRPr="00603452" w:rsidRDefault="00D56344" w:rsidP="00A30572">
            <w:pPr>
              <w:rPr>
                <w:rFonts w:ascii="Arial" w:hAnsi="Arial" w:cs="Arial"/>
              </w:rPr>
            </w:pPr>
          </w:p>
        </w:tc>
      </w:tr>
      <w:tr w:rsidR="00D56344" w:rsidRPr="00603452" w14:paraId="311D5F62" w14:textId="77777777" w:rsidTr="00A30572">
        <w:trPr>
          <w:trHeight w:val="300"/>
        </w:trPr>
        <w:tc>
          <w:tcPr>
            <w:tcW w:w="709" w:type="dxa"/>
            <w:noWrap/>
            <w:hideMark/>
          </w:tcPr>
          <w:p w14:paraId="64D8D89C" w14:textId="77777777" w:rsidR="00D56344" w:rsidRPr="00603452" w:rsidRDefault="00D56344" w:rsidP="00A30572">
            <w:pPr>
              <w:rPr>
                <w:rFonts w:ascii="Arial" w:hAnsi="Arial" w:cs="Arial"/>
              </w:rPr>
            </w:pPr>
            <w:r w:rsidRPr="00603452">
              <w:rPr>
                <w:rFonts w:ascii="Arial" w:hAnsi="Arial" w:cs="Arial"/>
              </w:rPr>
              <w:t>6.</w:t>
            </w:r>
          </w:p>
        </w:tc>
        <w:tc>
          <w:tcPr>
            <w:tcW w:w="2438" w:type="dxa"/>
            <w:noWrap/>
            <w:hideMark/>
          </w:tcPr>
          <w:p w14:paraId="6DFAB2E2"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45AD7C9D"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2B927E42"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2E02810B" w14:textId="77777777" w:rsidR="00D56344" w:rsidRPr="00603452" w:rsidRDefault="00D56344" w:rsidP="00A30572">
            <w:pPr>
              <w:rPr>
                <w:rFonts w:ascii="Arial" w:hAnsi="Arial" w:cs="Arial"/>
              </w:rPr>
            </w:pPr>
          </w:p>
        </w:tc>
      </w:tr>
      <w:tr w:rsidR="00D56344" w:rsidRPr="00603452" w14:paraId="6F0E7E65" w14:textId="77777777" w:rsidTr="00A30572">
        <w:trPr>
          <w:trHeight w:val="300"/>
        </w:trPr>
        <w:tc>
          <w:tcPr>
            <w:tcW w:w="709" w:type="dxa"/>
            <w:noWrap/>
            <w:hideMark/>
          </w:tcPr>
          <w:p w14:paraId="4EE10B04" w14:textId="77777777" w:rsidR="00D56344" w:rsidRPr="00603452" w:rsidRDefault="00D56344" w:rsidP="00A30572">
            <w:pPr>
              <w:rPr>
                <w:rFonts w:ascii="Arial" w:hAnsi="Arial" w:cs="Arial"/>
              </w:rPr>
            </w:pPr>
            <w:r w:rsidRPr="00603452">
              <w:rPr>
                <w:rFonts w:ascii="Arial" w:hAnsi="Arial" w:cs="Arial"/>
              </w:rPr>
              <w:t>7.</w:t>
            </w:r>
          </w:p>
        </w:tc>
        <w:tc>
          <w:tcPr>
            <w:tcW w:w="2438" w:type="dxa"/>
            <w:noWrap/>
            <w:hideMark/>
          </w:tcPr>
          <w:p w14:paraId="2A707F2E"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38CBE2AD"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00C3CDF5"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72C0F1F0" w14:textId="77777777" w:rsidR="00D56344" w:rsidRPr="00603452" w:rsidRDefault="00D56344" w:rsidP="00A30572">
            <w:pPr>
              <w:rPr>
                <w:rFonts w:ascii="Arial" w:hAnsi="Arial" w:cs="Arial"/>
              </w:rPr>
            </w:pPr>
          </w:p>
        </w:tc>
      </w:tr>
      <w:tr w:rsidR="00D56344" w:rsidRPr="00603452" w14:paraId="2DD28386" w14:textId="77777777" w:rsidTr="00A30572">
        <w:trPr>
          <w:trHeight w:val="300"/>
        </w:trPr>
        <w:tc>
          <w:tcPr>
            <w:tcW w:w="709" w:type="dxa"/>
            <w:noWrap/>
            <w:hideMark/>
          </w:tcPr>
          <w:p w14:paraId="1A13D7F6" w14:textId="77777777" w:rsidR="00D56344" w:rsidRPr="00603452" w:rsidRDefault="00D56344" w:rsidP="00A30572">
            <w:pPr>
              <w:rPr>
                <w:rFonts w:ascii="Arial" w:hAnsi="Arial" w:cs="Arial"/>
              </w:rPr>
            </w:pPr>
            <w:r w:rsidRPr="00603452">
              <w:rPr>
                <w:rFonts w:ascii="Arial" w:hAnsi="Arial" w:cs="Arial"/>
              </w:rPr>
              <w:t>8.</w:t>
            </w:r>
          </w:p>
        </w:tc>
        <w:tc>
          <w:tcPr>
            <w:tcW w:w="2438" w:type="dxa"/>
            <w:noWrap/>
            <w:hideMark/>
          </w:tcPr>
          <w:p w14:paraId="0650C82B"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641BDE41"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1C2A4C24"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1DB7C378" w14:textId="77777777" w:rsidR="00D56344" w:rsidRPr="00603452" w:rsidRDefault="00D56344" w:rsidP="00A30572">
            <w:pPr>
              <w:rPr>
                <w:rFonts w:ascii="Arial" w:hAnsi="Arial" w:cs="Arial"/>
              </w:rPr>
            </w:pPr>
          </w:p>
        </w:tc>
      </w:tr>
      <w:tr w:rsidR="00D56344" w:rsidRPr="00603452" w14:paraId="1B8556A3" w14:textId="77777777" w:rsidTr="00A30572">
        <w:trPr>
          <w:trHeight w:val="300"/>
        </w:trPr>
        <w:tc>
          <w:tcPr>
            <w:tcW w:w="709" w:type="dxa"/>
            <w:noWrap/>
            <w:hideMark/>
          </w:tcPr>
          <w:p w14:paraId="000C769D" w14:textId="77777777" w:rsidR="00D56344" w:rsidRPr="00603452" w:rsidRDefault="00D56344" w:rsidP="00A30572">
            <w:pPr>
              <w:rPr>
                <w:rFonts w:ascii="Arial" w:hAnsi="Arial" w:cs="Arial"/>
              </w:rPr>
            </w:pPr>
            <w:r w:rsidRPr="00603452">
              <w:rPr>
                <w:rFonts w:ascii="Arial" w:hAnsi="Arial" w:cs="Arial"/>
              </w:rPr>
              <w:t>9.</w:t>
            </w:r>
          </w:p>
        </w:tc>
        <w:tc>
          <w:tcPr>
            <w:tcW w:w="2438" w:type="dxa"/>
            <w:noWrap/>
            <w:hideMark/>
          </w:tcPr>
          <w:p w14:paraId="792F0AB9"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1CBB4310"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570874A2"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7A6F510D" w14:textId="77777777" w:rsidR="00D56344" w:rsidRPr="00603452" w:rsidRDefault="00D56344" w:rsidP="00A30572">
            <w:pPr>
              <w:rPr>
                <w:rFonts w:ascii="Arial" w:hAnsi="Arial" w:cs="Arial"/>
              </w:rPr>
            </w:pPr>
          </w:p>
        </w:tc>
      </w:tr>
      <w:tr w:rsidR="00D56344" w:rsidRPr="00603452" w14:paraId="16442626" w14:textId="77777777" w:rsidTr="00A30572">
        <w:trPr>
          <w:trHeight w:val="300"/>
        </w:trPr>
        <w:tc>
          <w:tcPr>
            <w:tcW w:w="709" w:type="dxa"/>
            <w:noWrap/>
            <w:hideMark/>
          </w:tcPr>
          <w:p w14:paraId="655968E1" w14:textId="77777777" w:rsidR="00D56344" w:rsidRPr="00603452" w:rsidRDefault="00D56344" w:rsidP="00A30572">
            <w:pPr>
              <w:rPr>
                <w:rFonts w:ascii="Arial" w:hAnsi="Arial" w:cs="Arial"/>
              </w:rPr>
            </w:pPr>
            <w:r w:rsidRPr="00603452">
              <w:rPr>
                <w:rFonts w:ascii="Arial" w:hAnsi="Arial" w:cs="Arial"/>
              </w:rPr>
              <w:t>10.</w:t>
            </w:r>
          </w:p>
        </w:tc>
        <w:tc>
          <w:tcPr>
            <w:tcW w:w="2438" w:type="dxa"/>
            <w:noWrap/>
            <w:hideMark/>
          </w:tcPr>
          <w:p w14:paraId="32196C63"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145FD3FB" w14:textId="77777777" w:rsidR="00D56344" w:rsidRPr="00603452" w:rsidRDefault="00D56344" w:rsidP="00A30572">
            <w:pPr>
              <w:rPr>
                <w:rFonts w:ascii="Arial" w:hAnsi="Arial" w:cs="Arial"/>
              </w:rPr>
            </w:pPr>
            <w:r w:rsidRPr="00603452">
              <w:rPr>
                <w:rFonts w:ascii="Arial" w:hAnsi="Arial" w:cs="Arial"/>
              </w:rPr>
              <w:t> </w:t>
            </w:r>
          </w:p>
        </w:tc>
        <w:tc>
          <w:tcPr>
            <w:tcW w:w="2438" w:type="dxa"/>
            <w:noWrap/>
            <w:hideMark/>
          </w:tcPr>
          <w:p w14:paraId="3B53F8A2" w14:textId="77777777" w:rsidR="00D56344" w:rsidRPr="00603452" w:rsidRDefault="00D56344" w:rsidP="00A30572">
            <w:pPr>
              <w:rPr>
                <w:rFonts w:ascii="Arial" w:hAnsi="Arial" w:cs="Arial"/>
              </w:rPr>
            </w:pPr>
            <w:r w:rsidRPr="00603452">
              <w:rPr>
                <w:rFonts w:ascii="Arial" w:hAnsi="Arial" w:cs="Arial"/>
              </w:rPr>
              <w:t> </w:t>
            </w:r>
          </w:p>
        </w:tc>
        <w:tc>
          <w:tcPr>
            <w:tcW w:w="2438" w:type="dxa"/>
          </w:tcPr>
          <w:p w14:paraId="1F763E63" w14:textId="77777777" w:rsidR="00D56344" w:rsidRPr="00603452" w:rsidRDefault="00D56344" w:rsidP="00A30572">
            <w:pPr>
              <w:rPr>
                <w:rFonts w:ascii="Arial" w:hAnsi="Arial" w:cs="Arial"/>
              </w:rPr>
            </w:pPr>
          </w:p>
        </w:tc>
      </w:tr>
    </w:tbl>
    <w:p w14:paraId="4F782C89" w14:textId="77777777" w:rsidR="00D56344" w:rsidRDefault="00D56344" w:rsidP="00D56344">
      <w:pPr>
        <w:rPr>
          <w:u w:val="dotted"/>
        </w:rPr>
      </w:pPr>
    </w:p>
    <w:p w14:paraId="50516E77" w14:textId="77777777" w:rsidR="00D56344" w:rsidRPr="007E3803" w:rsidRDefault="00D56344" w:rsidP="00D56344">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D30CA5" w:rsidRPr="00FA722E" w14:paraId="6539ED2F" w14:textId="77777777" w:rsidTr="00741D1A">
        <w:trPr>
          <w:trHeight w:hRule="exact" w:val="436"/>
        </w:trPr>
        <w:tc>
          <w:tcPr>
            <w:tcW w:w="10490" w:type="dxa"/>
            <w:tcBorders>
              <w:top w:val="nil"/>
              <w:left w:val="nil"/>
              <w:bottom w:val="nil"/>
              <w:right w:val="nil"/>
            </w:tcBorders>
            <w:shd w:val="clear" w:color="auto" w:fill="939393" w:themeFill="text1" w:themeFillTint="80"/>
          </w:tcPr>
          <w:p w14:paraId="72F968E4" w14:textId="2383D51E" w:rsidR="00D30CA5" w:rsidRPr="007E3803" w:rsidRDefault="00D30CA5" w:rsidP="00741D1A">
            <w:pPr>
              <w:rPr>
                <w:b/>
                <w:bCs/>
                <w:color w:val="FFFFFF"/>
                <w:sz w:val="24"/>
                <w:szCs w:val="24"/>
              </w:rPr>
            </w:pPr>
            <w:r>
              <w:rPr>
                <w:b/>
                <w:bCs/>
                <w:color w:val="FFFFFF"/>
                <w:sz w:val="24"/>
                <w:szCs w:val="24"/>
              </w:rPr>
              <w:t>Strategische relevantie voor Vlaanderen (max 1 A4)</w:t>
            </w:r>
          </w:p>
        </w:tc>
      </w:tr>
    </w:tbl>
    <w:p w14:paraId="16131E94" w14:textId="5C8200A1" w:rsidR="00EE0F60" w:rsidRDefault="00EE0F60" w:rsidP="00B90352"/>
    <w:p w14:paraId="025EF982" w14:textId="192283E9" w:rsidR="00D30CA5" w:rsidRDefault="001918A2" w:rsidP="00B90352">
      <w:r>
        <w:t xml:space="preserve">Is het investeringsproject voornamelijk gericht op de onderneming of is het project van uitzonderlijk belang voor Vlaanderen omwille van zijn schaalgrootte, het innovatief karakter, </w:t>
      </w:r>
      <w:r w:rsidR="00425B17">
        <w:t xml:space="preserve">internationale </w:t>
      </w:r>
      <w:r>
        <w:t>concurrentiepositie</w:t>
      </w:r>
      <w:r w:rsidR="00425B17">
        <w:t xml:space="preserve">, … </w:t>
      </w:r>
      <w:r w:rsidR="000A7B79">
        <w:t xml:space="preserve">Indien afwijking wordt gevraagd van ene of meer bepalingen uit het Besluit VR omwille van de strategische relevantie van de investering, kunnen aanvullende argumenten hier worden genoteerd. </w:t>
      </w:r>
    </w:p>
    <w:p w14:paraId="082C2716" w14:textId="20E43D01" w:rsidR="00D30CA5" w:rsidRDefault="00D30CA5" w:rsidP="00B90352"/>
    <w:p w14:paraId="6F052345" w14:textId="3A07A364" w:rsidR="00D30CA5" w:rsidRDefault="00D30CA5" w:rsidP="00B90352"/>
    <w:p w14:paraId="7CDC9007" w14:textId="77777777" w:rsidR="00D30CA5" w:rsidRDefault="00D30CA5" w:rsidP="00B90352"/>
    <w:p w14:paraId="2FC6DCB3" w14:textId="77777777" w:rsidR="007E3803" w:rsidRDefault="007E3803" w:rsidP="00B90352"/>
    <w:sectPr w:rsidR="007E3803" w:rsidSect="00D56344">
      <w:footerReference w:type="default" r:id="rId12"/>
      <w:footerReference w:type="first" r:id="rId13"/>
      <w:type w:val="continuous"/>
      <w:pgSz w:w="11906" w:h="16838"/>
      <w:pgMar w:top="720" w:right="720" w:bottom="1418" w:left="720" w:header="709" w:footer="65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2EF36" w14:textId="77777777" w:rsidR="00562AFA" w:rsidRDefault="00562AFA" w:rsidP="004722ED">
      <w:r>
        <w:separator/>
      </w:r>
    </w:p>
    <w:p w14:paraId="59DFAE20" w14:textId="77777777" w:rsidR="00562AFA" w:rsidRDefault="00562AFA"/>
    <w:p w14:paraId="7527F4B6" w14:textId="77777777" w:rsidR="00562AFA" w:rsidRDefault="00562AFA"/>
  </w:endnote>
  <w:endnote w:type="continuationSeparator" w:id="0">
    <w:p w14:paraId="7AA11D88" w14:textId="77777777" w:rsidR="00562AFA" w:rsidRDefault="00562AFA" w:rsidP="004722ED">
      <w:r>
        <w:continuationSeparator/>
      </w:r>
    </w:p>
    <w:p w14:paraId="11F6F121" w14:textId="77777777" w:rsidR="00562AFA" w:rsidRDefault="00562AFA"/>
    <w:p w14:paraId="498D493E" w14:textId="77777777" w:rsidR="00562AFA" w:rsidRDefault="00562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C367A6D-A2C0-4777-B4CA-3D69C2CEB308}"/>
    <w:embedBold r:id="rId2" w:fontKey="{6CBE7989-EBFA-4DB5-892A-E18E0A96FB26}"/>
    <w:embedItalic r:id="rId3" w:fontKey="{46244104-3B65-457D-91D0-99EDC7E4D71F}"/>
    <w:embedBoldItalic r:id="rId4" w:fontKey="{B9692570-093E-4EB8-AFD1-72727B1F43F7}"/>
  </w:font>
  <w:font w:name="Flanders Art Serif">
    <w:altName w:val="Calibri"/>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fontKey="{C27C4A09-91D6-4E97-A7BB-6C68C077AE50}"/>
    <w:embedBold r:id="rId6" w:fontKey="{33713FD5-76FD-45A9-A5B7-01BEF5AD33DD}"/>
    <w:embedItalic r:id="rId7" w:fontKey="{D7B11315-A163-4DFE-9C78-61EA9A086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C21B" w14:textId="4745034F"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5FA54886">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rsidRPr="00621AA0">
      <w:t xml:space="preserve"> </w:t>
    </w:r>
    <w:r w:rsidR="00741B16">
      <w:t>Steun voor investeringen in het sluiten van materiaalkringlopen</w:t>
    </w:r>
    <w:r w:rsidR="00621AA0">
      <w:t xml:space="preserve"> -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FA3BE5">
      <w:t>2</w:t>
    </w:r>
    <w:r w:rsidR="00621AA0" w:rsidRPr="00566B67">
      <w:fldChar w:fldCharType="end"/>
    </w:r>
    <w:r w:rsidR="00621AA0"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FF1E" w14:textId="569FB498" w:rsidR="00BF66F6" w:rsidRPr="00D92700"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325866F8">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741B16">
      <w:t>Steun voor investeringen in het sluiten van materiaalkringlopen</w:t>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4F984" w14:textId="77777777" w:rsidR="00562AFA" w:rsidRDefault="00562AFA" w:rsidP="004722ED">
      <w:r>
        <w:separator/>
      </w:r>
    </w:p>
    <w:p w14:paraId="77853AC1" w14:textId="77777777" w:rsidR="00562AFA" w:rsidRDefault="00562AFA"/>
    <w:p w14:paraId="4D2BFD6A" w14:textId="77777777" w:rsidR="00562AFA" w:rsidRDefault="00562AFA"/>
  </w:footnote>
  <w:footnote w:type="continuationSeparator" w:id="0">
    <w:p w14:paraId="1045F0A8" w14:textId="77777777" w:rsidR="00562AFA" w:rsidRDefault="00562AFA" w:rsidP="004722ED">
      <w:r>
        <w:continuationSeparator/>
      </w:r>
    </w:p>
    <w:p w14:paraId="662E22A3" w14:textId="77777777" w:rsidR="00562AFA" w:rsidRDefault="00562AFA"/>
    <w:p w14:paraId="12F3BD9B" w14:textId="77777777" w:rsidR="00562AFA" w:rsidRDefault="00562A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1CDC5A05"/>
    <w:multiLevelType w:val="hybridMultilevel"/>
    <w:tmpl w:val="5B9E136A"/>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DE0EE0"/>
    <w:multiLevelType w:val="hybridMultilevel"/>
    <w:tmpl w:val="BD249C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7265EB"/>
    <w:multiLevelType w:val="hybridMultilevel"/>
    <w:tmpl w:val="574682F0"/>
    <w:lvl w:ilvl="0" w:tplc="687CC364">
      <w:start w:val="1"/>
      <w:numFmt w:val="bullet"/>
      <w:lvlText w:val=""/>
      <w:lvlJc w:val="left"/>
      <w:pPr>
        <w:tabs>
          <w:tab w:val="num" w:pos="357"/>
        </w:tabs>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CA41968"/>
    <w:multiLevelType w:val="hybridMultilevel"/>
    <w:tmpl w:val="B114EE12"/>
    <w:lvl w:ilvl="0" w:tplc="A5B81564">
      <w:numFmt w:val="bullet"/>
      <w:lvlText w:val="•"/>
      <w:lvlJc w:val="left"/>
      <w:pPr>
        <w:ind w:left="1065" w:hanging="70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E358C"/>
    <w:multiLevelType w:val="hybridMultilevel"/>
    <w:tmpl w:val="8960AEA6"/>
    <w:lvl w:ilvl="0" w:tplc="947CD2A2">
      <w:start w:val="5"/>
      <w:numFmt w:val="bullet"/>
      <w:lvlText w:val=""/>
      <w:lvlJc w:val="left"/>
      <w:pPr>
        <w:tabs>
          <w:tab w:val="num" w:pos="357"/>
        </w:tabs>
        <w:ind w:left="357" w:hanging="357"/>
      </w:pPr>
      <w:rPr>
        <w:rFonts w:ascii="Symbol" w:hAnsi="Symbol" w:hint="default"/>
      </w:rPr>
    </w:lvl>
    <w:lvl w:ilvl="1" w:tplc="76BEF9EA">
      <w:start w:val="5"/>
      <w:numFmt w:val="bullet"/>
      <w:lvlText w:val=""/>
      <w:lvlJc w:val="left"/>
      <w:pPr>
        <w:tabs>
          <w:tab w:val="num" w:pos="1437"/>
        </w:tabs>
        <w:ind w:left="1437" w:hanging="357"/>
      </w:pPr>
      <w:rPr>
        <w:rFonts w:ascii="Symbol" w:hAnsi="Symbol" w:hint="default"/>
      </w:rPr>
    </w:lvl>
    <w:lvl w:ilvl="2" w:tplc="0413001B" w:tentative="1">
      <w:start w:val="1"/>
      <w:numFmt w:val="lowerRoman"/>
      <w:lvlText w:val="%3."/>
      <w:lvlJc w:val="right"/>
      <w:pPr>
        <w:tabs>
          <w:tab w:val="num" w:pos="2160"/>
        </w:tabs>
        <w:ind w:left="2160" w:hanging="180"/>
      </w:pPr>
    </w:lvl>
    <w:lvl w:ilvl="3" w:tplc="0AEC7540">
      <w:start w:val="12"/>
      <w:numFmt w:val="decimal"/>
      <w:lvlText w:val="%4."/>
      <w:lvlJc w:val="left"/>
      <w:pPr>
        <w:tabs>
          <w:tab w:val="num" w:pos="357"/>
        </w:tabs>
        <w:ind w:left="357" w:hanging="357"/>
      </w:pPr>
      <w:rPr>
        <w:rFonts w:hint="default"/>
      </w:rPr>
    </w:lvl>
    <w:lvl w:ilvl="4" w:tplc="D96EE420">
      <w:start w:val="1"/>
      <w:numFmt w:val="bullet"/>
      <w:lvlText w:val="-"/>
      <w:lvlJc w:val="left"/>
      <w:pPr>
        <w:tabs>
          <w:tab w:val="num" w:pos="3600"/>
        </w:tabs>
        <w:ind w:left="3600" w:hanging="360"/>
      </w:pPr>
      <w:rPr>
        <w:rFonts w:ascii="Times New Roman" w:hAnsi="Times New Roman" w:cs="Times New Roman"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039446F"/>
    <w:multiLevelType w:val="hybridMultilevel"/>
    <w:tmpl w:val="DC1A68C8"/>
    <w:lvl w:ilvl="0" w:tplc="A5B81564">
      <w:numFmt w:val="bullet"/>
      <w:lvlText w:val="•"/>
      <w:lvlJc w:val="left"/>
      <w:pPr>
        <w:ind w:left="1065" w:hanging="70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4F56279"/>
    <w:multiLevelType w:val="hybridMultilevel"/>
    <w:tmpl w:val="49B28852"/>
    <w:lvl w:ilvl="0" w:tplc="04130001">
      <w:start w:val="1"/>
      <w:numFmt w:val="bullet"/>
      <w:lvlText w:val=""/>
      <w:lvlJc w:val="left"/>
      <w:pPr>
        <w:tabs>
          <w:tab w:val="num" w:pos="357"/>
        </w:tabs>
        <w:ind w:left="357" w:hanging="357"/>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735265FD"/>
    <w:multiLevelType w:val="hybridMultilevel"/>
    <w:tmpl w:val="B3985AFA"/>
    <w:lvl w:ilvl="0" w:tplc="A5B81564">
      <w:numFmt w:val="bullet"/>
      <w:lvlText w:val="•"/>
      <w:lvlJc w:val="left"/>
      <w:pPr>
        <w:ind w:left="1065" w:hanging="70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34243385">
    <w:abstractNumId w:val="18"/>
  </w:num>
  <w:num w:numId="2" w16cid:durableId="1523547222">
    <w:abstractNumId w:val="13"/>
  </w:num>
  <w:num w:numId="3" w16cid:durableId="1263103125">
    <w:abstractNumId w:val="10"/>
  </w:num>
  <w:num w:numId="4" w16cid:durableId="1759328094">
    <w:abstractNumId w:val="7"/>
  </w:num>
  <w:num w:numId="5" w16cid:durableId="1026063094">
    <w:abstractNumId w:val="4"/>
  </w:num>
  <w:num w:numId="6" w16cid:durableId="1993286718">
    <w:abstractNumId w:val="12"/>
  </w:num>
  <w:num w:numId="7" w16cid:durableId="921063087">
    <w:abstractNumId w:val="3"/>
  </w:num>
  <w:num w:numId="8" w16cid:durableId="1560825204">
    <w:abstractNumId w:val="16"/>
  </w:num>
  <w:num w:numId="9" w16cid:durableId="355275391">
    <w:abstractNumId w:val="17"/>
  </w:num>
  <w:num w:numId="10" w16cid:durableId="1441610489">
    <w:abstractNumId w:val="5"/>
  </w:num>
  <w:num w:numId="11" w16cid:durableId="1430159313">
    <w:abstractNumId w:val="0"/>
  </w:num>
  <w:num w:numId="12" w16cid:durableId="599219964">
    <w:abstractNumId w:val="2"/>
  </w:num>
  <w:num w:numId="13" w16cid:durableId="1815562281">
    <w:abstractNumId w:val="6"/>
  </w:num>
  <w:num w:numId="14" w16cid:durableId="1198736074">
    <w:abstractNumId w:val="14"/>
  </w:num>
  <w:num w:numId="15" w16cid:durableId="1850289519">
    <w:abstractNumId w:val="15"/>
  </w:num>
  <w:num w:numId="16" w16cid:durableId="620192272">
    <w:abstractNumId w:val="1"/>
  </w:num>
  <w:num w:numId="17" w16cid:durableId="22480930">
    <w:abstractNumId w:val="8"/>
  </w:num>
  <w:num w:numId="18" w16cid:durableId="1014960176">
    <w:abstractNumId w:val="9"/>
  </w:num>
  <w:num w:numId="19" w16cid:durableId="1016999644">
    <w:abstractNumId w:val="19"/>
  </w:num>
  <w:num w:numId="20" w16cid:durableId="1050960548">
    <w:abstractNumId w:val="16"/>
  </w:num>
  <w:num w:numId="21" w16cid:durableId="49762398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208C8"/>
    <w:rsid w:val="00021B5D"/>
    <w:rsid w:val="00031126"/>
    <w:rsid w:val="000324B8"/>
    <w:rsid w:val="00033689"/>
    <w:rsid w:val="0004180D"/>
    <w:rsid w:val="00042BEF"/>
    <w:rsid w:val="00044C57"/>
    <w:rsid w:val="0006750B"/>
    <w:rsid w:val="00072B48"/>
    <w:rsid w:val="00075F1A"/>
    <w:rsid w:val="000804A6"/>
    <w:rsid w:val="0008349B"/>
    <w:rsid w:val="00083714"/>
    <w:rsid w:val="00090337"/>
    <w:rsid w:val="00097F5F"/>
    <w:rsid w:val="000A284D"/>
    <w:rsid w:val="000A3FB6"/>
    <w:rsid w:val="000A7B79"/>
    <w:rsid w:val="000B4A0B"/>
    <w:rsid w:val="000C69CB"/>
    <w:rsid w:val="000D209B"/>
    <w:rsid w:val="000E2919"/>
    <w:rsid w:val="000E40A8"/>
    <w:rsid w:val="000F141B"/>
    <w:rsid w:val="00102D12"/>
    <w:rsid w:val="00104A08"/>
    <w:rsid w:val="00110D82"/>
    <w:rsid w:val="001214C8"/>
    <w:rsid w:val="00125878"/>
    <w:rsid w:val="00130FBF"/>
    <w:rsid w:val="001322A5"/>
    <w:rsid w:val="0013383D"/>
    <w:rsid w:val="00133D44"/>
    <w:rsid w:val="00134510"/>
    <w:rsid w:val="001407BC"/>
    <w:rsid w:val="001411D0"/>
    <w:rsid w:val="001607EC"/>
    <w:rsid w:val="001669CC"/>
    <w:rsid w:val="00172F31"/>
    <w:rsid w:val="001779CF"/>
    <w:rsid w:val="001833DB"/>
    <w:rsid w:val="00185D44"/>
    <w:rsid w:val="001918A2"/>
    <w:rsid w:val="00193D35"/>
    <w:rsid w:val="001978C9"/>
    <w:rsid w:val="001A2456"/>
    <w:rsid w:val="001A5463"/>
    <w:rsid w:val="001A7529"/>
    <w:rsid w:val="001C45A2"/>
    <w:rsid w:val="001C79B5"/>
    <w:rsid w:val="001E27EB"/>
    <w:rsid w:val="001E4DB8"/>
    <w:rsid w:val="001E655E"/>
    <w:rsid w:val="001E6BDD"/>
    <w:rsid w:val="001E6CD2"/>
    <w:rsid w:val="001E7AAE"/>
    <w:rsid w:val="001F71F9"/>
    <w:rsid w:val="002009A6"/>
    <w:rsid w:val="00201DFB"/>
    <w:rsid w:val="0021178C"/>
    <w:rsid w:val="002128D5"/>
    <w:rsid w:val="00213CAA"/>
    <w:rsid w:val="00215BB9"/>
    <w:rsid w:val="00221233"/>
    <w:rsid w:val="002266AB"/>
    <w:rsid w:val="00237E27"/>
    <w:rsid w:val="00250E14"/>
    <w:rsid w:val="00252799"/>
    <w:rsid w:val="0025484B"/>
    <w:rsid w:val="00255541"/>
    <w:rsid w:val="00266E03"/>
    <w:rsid w:val="00270B02"/>
    <w:rsid w:val="002711C4"/>
    <w:rsid w:val="00283CE1"/>
    <w:rsid w:val="00284178"/>
    <w:rsid w:val="00284253"/>
    <w:rsid w:val="00285EE5"/>
    <w:rsid w:val="00287FFA"/>
    <w:rsid w:val="00293072"/>
    <w:rsid w:val="002A3C3A"/>
    <w:rsid w:val="002A47A4"/>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43057"/>
    <w:rsid w:val="00357F3C"/>
    <w:rsid w:val="003649E6"/>
    <w:rsid w:val="00367B58"/>
    <w:rsid w:val="003702AE"/>
    <w:rsid w:val="0037709C"/>
    <w:rsid w:val="003801A1"/>
    <w:rsid w:val="00386D5A"/>
    <w:rsid w:val="003910CC"/>
    <w:rsid w:val="003A7C69"/>
    <w:rsid w:val="003B1813"/>
    <w:rsid w:val="003B36FF"/>
    <w:rsid w:val="003B4A6C"/>
    <w:rsid w:val="003B534C"/>
    <w:rsid w:val="003B7805"/>
    <w:rsid w:val="003C09E8"/>
    <w:rsid w:val="003C599B"/>
    <w:rsid w:val="003C61C6"/>
    <w:rsid w:val="003E098A"/>
    <w:rsid w:val="003E19BF"/>
    <w:rsid w:val="003E7C61"/>
    <w:rsid w:val="003E7EDD"/>
    <w:rsid w:val="003F5920"/>
    <w:rsid w:val="0040116B"/>
    <w:rsid w:val="00401443"/>
    <w:rsid w:val="0041425D"/>
    <w:rsid w:val="0041599A"/>
    <w:rsid w:val="004211A4"/>
    <w:rsid w:val="00425B17"/>
    <w:rsid w:val="0043194B"/>
    <w:rsid w:val="0044287A"/>
    <w:rsid w:val="00443031"/>
    <w:rsid w:val="00447380"/>
    <w:rsid w:val="00454EEC"/>
    <w:rsid w:val="00455F40"/>
    <w:rsid w:val="00460357"/>
    <w:rsid w:val="00461009"/>
    <w:rsid w:val="004642DE"/>
    <w:rsid w:val="004657D6"/>
    <w:rsid w:val="004722ED"/>
    <w:rsid w:val="00480809"/>
    <w:rsid w:val="004942DF"/>
    <w:rsid w:val="004949E6"/>
    <w:rsid w:val="004A3566"/>
    <w:rsid w:val="004A5900"/>
    <w:rsid w:val="004B604D"/>
    <w:rsid w:val="004C31E5"/>
    <w:rsid w:val="004C694D"/>
    <w:rsid w:val="004C7A49"/>
    <w:rsid w:val="004D77BE"/>
    <w:rsid w:val="004D7F02"/>
    <w:rsid w:val="004E0454"/>
    <w:rsid w:val="004E39A6"/>
    <w:rsid w:val="004F490B"/>
    <w:rsid w:val="004F5D44"/>
    <w:rsid w:val="00503AA0"/>
    <w:rsid w:val="005058BF"/>
    <w:rsid w:val="00515E91"/>
    <w:rsid w:val="005232D2"/>
    <w:rsid w:val="00531FD6"/>
    <w:rsid w:val="00533456"/>
    <w:rsid w:val="00533E62"/>
    <w:rsid w:val="005423CD"/>
    <w:rsid w:val="00554E87"/>
    <w:rsid w:val="00562AFA"/>
    <w:rsid w:val="00563690"/>
    <w:rsid w:val="00563759"/>
    <w:rsid w:val="005640C1"/>
    <w:rsid w:val="00566B67"/>
    <w:rsid w:val="00570876"/>
    <w:rsid w:val="00575586"/>
    <w:rsid w:val="005806DC"/>
    <w:rsid w:val="00581BCF"/>
    <w:rsid w:val="00587EB4"/>
    <w:rsid w:val="0059115F"/>
    <w:rsid w:val="0059634D"/>
    <w:rsid w:val="00597349"/>
    <w:rsid w:val="005B0A0C"/>
    <w:rsid w:val="005B0A39"/>
    <w:rsid w:val="005C3F52"/>
    <w:rsid w:val="005E04E3"/>
    <w:rsid w:val="005E0C10"/>
    <w:rsid w:val="005E6704"/>
    <w:rsid w:val="005E75F0"/>
    <w:rsid w:val="005F6719"/>
    <w:rsid w:val="005F7F3C"/>
    <w:rsid w:val="00601763"/>
    <w:rsid w:val="00603452"/>
    <w:rsid w:val="00604618"/>
    <w:rsid w:val="006219A2"/>
    <w:rsid w:val="00621AA0"/>
    <w:rsid w:val="00623749"/>
    <w:rsid w:val="00632CA6"/>
    <w:rsid w:val="00637050"/>
    <w:rsid w:val="0064355C"/>
    <w:rsid w:val="00652989"/>
    <w:rsid w:val="00655C5A"/>
    <w:rsid w:val="0066033B"/>
    <w:rsid w:val="00663961"/>
    <w:rsid w:val="006642F5"/>
    <w:rsid w:val="00666FD9"/>
    <w:rsid w:val="006741BC"/>
    <w:rsid w:val="006838AA"/>
    <w:rsid w:val="00690CC7"/>
    <w:rsid w:val="006915CB"/>
    <w:rsid w:val="006919F1"/>
    <w:rsid w:val="00691B83"/>
    <w:rsid w:val="0069369B"/>
    <w:rsid w:val="00694CF2"/>
    <w:rsid w:val="00695D58"/>
    <w:rsid w:val="00696903"/>
    <w:rsid w:val="0069745E"/>
    <w:rsid w:val="006A11A6"/>
    <w:rsid w:val="006A1A63"/>
    <w:rsid w:val="006A1F1C"/>
    <w:rsid w:val="006A51F6"/>
    <w:rsid w:val="006A600E"/>
    <w:rsid w:val="006B5BAD"/>
    <w:rsid w:val="006B5D27"/>
    <w:rsid w:val="006C52E3"/>
    <w:rsid w:val="006C5C2F"/>
    <w:rsid w:val="006D3C40"/>
    <w:rsid w:val="006D729D"/>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1B16"/>
    <w:rsid w:val="007420F5"/>
    <w:rsid w:val="0074577F"/>
    <w:rsid w:val="0074584F"/>
    <w:rsid w:val="00747F00"/>
    <w:rsid w:val="00750174"/>
    <w:rsid w:val="00753DAF"/>
    <w:rsid w:val="00757B78"/>
    <w:rsid w:val="00765354"/>
    <w:rsid w:val="007670F8"/>
    <w:rsid w:val="00773EDD"/>
    <w:rsid w:val="007759D6"/>
    <w:rsid w:val="00781BCF"/>
    <w:rsid w:val="00786BC4"/>
    <w:rsid w:val="00791C89"/>
    <w:rsid w:val="007B306A"/>
    <w:rsid w:val="007B6449"/>
    <w:rsid w:val="007C2CB9"/>
    <w:rsid w:val="007C37AF"/>
    <w:rsid w:val="007C4FA6"/>
    <w:rsid w:val="007C6EDC"/>
    <w:rsid w:val="007E21F7"/>
    <w:rsid w:val="007E3803"/>
    <w:rsid w:val="007F39E9"/>
    <w:rsid w:val="008001C3"/>
    <w:rsid w:val="00806D57"/>
    <w:rsid w:val="008128E0"/>
    <w:rsid w:val="008144E5"/>
    <w:rsid w:val="008172D2"/>
    <w:rsid w:val="0082666E"/>
    <w:rsid w:val="00827F99"/>
    <w:rsid w:val="00836B73"/>
    <w:rsid w:val="008372A7"/>
    <w:rsid w:val="00850F07"/>
    <w:rsid w:val="00870E4C"/>
    <w:rsid w:val="00875CB9"/>
    <w:rsid w:val="008847A9"/>
    <w:rsid w:val="00890C2A"/>
    <w:rsid w:val="0089307E"/>
    <w:rsid w:val="00895263"/>
    <w:rsid w:val="008B162D"/>
    <w:rsid w:val="008B7789"/>
    <w:rsid w:val="008C577C"/>
    <w:rsid w:val="008D6799"/>
    <w:rsid w:val="008D7314"/>
    <w:rsid w:val="008E2382"/>
    <w:rsid w:val="008F7675"/>
    <w:rsid w:val="009023BE"/>
    <w:rsid w:val="009073AA"/>
    <w:rsid w:val="00911D54"/>
    <w:rsid w:val="00912D29"/>
    <w:rsid w:val="00913989"/>
    <w:rsid w:val="00922C8A"/>
    <w:rsid w:val="00933A73"/>
    <w:rsid w:val="009438C8"/>
    <w:rsid w:val="00952308"/>
    <w:rsid w:val="00953026"/>
    <w:rsid w:val="00957F66"/>
    <w:rsid w:val="00961A77"/>
    <w:rsid w:val="00961AF9"/>
    <w:rsid w:val="0097005E"/>
    <w:rsid w:val="00975FCB"/>
    <w:rsid w:val="009772F2"/>
    <w:rsid w:val="00977D9C"/>
    <w:rsid w:val="00994B90"/>
    <w:rsid w:val="00995206"/>
    <w:rsid w:val="009A70E8"/>
    <w:rsid w:val="009B5C50"/>
    <w:rsid w:val="009C4791"/>
    <w:rsid w:val="009C4A8D"/>
    <w:rsid w:val="009C4D0E"/>
    <w:rsid w:val="009C7827"/>
    <w:rsid w:val="009D1BD0"/>
    <w:rsid w:val="009D29F8"/>
    <w:rsid w:val="009D36EC"/>
    <w:rsid w:val="009D39D6"/>
    <w:rsid w:val="009E02B1"/>
    <w:rsid w:val="009E0F48"/>
    <w:rsid w:val="009E71E7"/>
    <w:rsid w:val="009F258A"/>
    <w:rsid w:val="009F2CF9"/>
    <w:rsid w:val="00A043BF"/>
    <w:rsid w:val="00A0747C"/>
    <w:rsid w:val="00A142AF"/>
    <w:rsid w:val="00A14FE6"/>
    <w:rsid w:val="00A2540A"/>
    <w:rsid w:val="00A25974"/>
    <w:rsid w:val="00A2617E"/>
    <w:rsid w:val="00A33B6A"/>
    <w:rsid w:val="00A35B49"/>
    <w:rsid w:val="00A4024F"/>
    <w:rsid w:val="00A40759"/>
    <w:rsid w:val="00A4087D"/>
    <w:rsid w:val="00A41118"/>
    <w:rsid w:val="00A44003"/>
    <w:rsid w:val="00A4454F"/>
    <w:rsid w:val="00A46504"/>
    <w:rsid w:val="00A46C2C"/>
    <w:rsid w:val="00A46FFD"/>
    <w:rsid w:val="00A4733A"/>
    <w:rsid w:val="00A75FBB"/>
    <w:rsid w:val="00A77FB3"/>
    <w:rsid w:val="00A84536"/>
    <w:rsid w:val="00A86DFC"/>
    <w:rsid w:val="00A909F1"/>
    <w:rsid w:val="00A925AE"/>
    <w:rsid w:val="00A93DF6"/>
    <w:rsid w:val="00A946E8"/>
    <w:rsid w:val="00AA02F2"/>
    <w:rsid w:val="00AA1ED5"/>
    <w:rsid w:val="00AA4A42"/>
    <w:rsid w:val="00AB038A"/>
    <w:rsid w:val="00AB0776"/>
    <w:rsid w:val="00AB288D"/>
    <w:rsid w:val="00AB713B"/>
    <w:rsid w:val="00AC0224"/>
    <w:rsid w:val="00AC5B05"/>
    <w:rsid w:val="00AD01E6"/>
    <w:rsid w:val="00AD57B7"/>
    <w:rsid w:val="00AE03A0"/>
    <w:rsid w:val="00AE3C09"/>
    <w:rsid w:val="00AF1823"/>
    <w:rsid w:val="00B005C0"/>
    <w:rsid w:val="00B02ED0"/>
    <w:rsid w:val="00B07522"/>
    <w:rsid w:val="00B10669"/>
    <w:rsid w:val="00B20FCC"/>
    <w:rsid w:val="00B27500"/>
    <w:rsid w:val="00B35547"/>
    <w:rsid w:val="00B40ACE"/>
    <w:rsid w:val="00B415BE"/>
    <w:rsid w:val="00B4394E"/>
    <w:rsid w:val="00B43A72"/>
    <w:rsid w:val="00B4595E"/>
    <w:rsid w:val="00B472A6"/>
    <w:rsid w:val="00B5764B"/>
    <w:rsid w:val="00B64C91"/>
    <w:rsid w:val="00B74EBB"/>
    <w:rsid w:val="00B751BE"/>
    <w:rsid w:val="00B7791B"/>
    <w:rsid w:val="00B77D96"/>
    <w:rsid w:val="00B83A6B"/>
    <w:rsid w:val="00B90352"/>
    <w:rsid w:val="00B9172D"/>
    <w:rsid w:val="00B92B83"/>
    <w:rsid w:val="00BA7E09"/>
    <w:rsid w:val="00BB0EAF"/>
    <w:rsid w:val="00BC560C"/>
    <w:rsid w:val="00BC7B36"/>
    <w:rsid w:val="00BD2023"/>
    <w:rsid w:val="00BE7FC7"/>
    <w:rsid w:val="00BF06DA"/>
    <w:rsid w:val="00BF66F6"/>
    <w:rsid w:val="00C10310"/>
    <w:rsid w:val="00C1160B"/>
    <w:rsid w:val="00C11F02"/>
    <w:rsid w:val="00C16BA0"/>
    <w:rsid w:val="00C16CD4"/>
    <w:rsid w:val="00C25151"/>
    <w:rsid w:val="00C262CB"/>
    <w:rsid w:val="00C27D6F"/>
    <w:rsid w:val="00C3535C"/>
    <w:rsid w:val="00C36418"/>
    <w:rsid w:val="00C36AAE"/>
    <w:rsid w:val="00C41867"/>
    <w:rsid w:val="00C43CDC"/>
    <w:rsid w:val="00C52C37"/>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63C9"/>
    <w:rsid w:val="00CF0D7E"/>
    <w:rsid w:val="00CF6918"/>
    <w:rsid w:val="00D01683"/>
    <w:rsid w:val="00D01C5D"/>
    <w:rsid w:val="00D15D50"/>
    <w:rsid w:val="00D176BD"/>
    <w:rsid w:val="00D24077"/>
    <w:rsid w:val="00D30CA5"/>
    <w:rsid w:val="00D30FEE"/>
    <w:rsid w:val="00D32F51"/>
    <w:rsid w:val="00D3337B"/>
    <w:rsid w:val="00D3523E"/>
    <w:rsid w:val="00D37F68"/>
    <w:rsid w:val="00D446A5"/>
    <w:rsid w:val="00D46336"/>
    <w:rsid w:val="00D465DA"/>
    <w:rsid w:val="00D537C9"/>
    <w:rsid w:val="00D56344"/>
    <w:rsid w:val="00D62324"/>
    <w:rsid w:val="00D74711"/>
    <w:rsid w:val="00D84C30"/>
    <w:rsid w:val="00D92700"/>
    <w:rsid w:val="00D93BAE"/>
    <w:rsid w:val="00D94E6F"/>
    <w:rsid w:val="00D97ABA"/>
    <w:rsid w:val="00DA15E3"/>
    <w:rsid w:val="00DA2546"/>
    <w:rsid w:val="00DA35D5"/>
    <w:rsid w:val="00DA403B"/>
    <w:rsid w:val="00DA49CE"/>
    <w:rsid w:val="00DA630E"/>
    <w:rsid w:val="00DA6867"/>
    <w:rsid w:val="00DB20C6"/>
    <w:rsid w:val="00DB445C"/>
    <w:rsid w:val="00DC25D9"/>
    <w:rsid w:val="00DC6E44"/>
    <w:rsid w:val="00DD0140"/>
    <w:rsid w:val="00DD41E5"/>
    <w:rsid w:val="00DE364B"/>
    <w:rsid w:val="00DE43A1"/>
    <w:rsid w:val="00DE692D"/>
    <w:rsid w:val="00DF004A"/>
    <w:rsid w:val="00DF1563"/>
    <w:rsid w:val="00DF26BC"/>
    <w:rsid w:val="00DF5C50"/>
    <w:rsid w:val="00E12727"/>
    <w:rsid w:val="00E21178"/>
    <w:rsid w:val="00E22F49"/>
    <w:rsid w:val="00E232C6"/>
    <w:rsid w:val="00E24BEA"/>
    <w:rsid w:val="00E27CEA"/>
    <w:rsid w:val="00E327A2"/>
    <w:rsid w:val="00E4061B"/>
    <w:rsid w:val="00E4204F"/>
    <w:rsid w:val="00E4280E"/>
    <w:rsid w:val="00E5585A"/>
    <w:rsid w:val="00E62F9F"/>
    <w:rsid w:val="00E7051F"/>
    <w:rsid w:val="00E70530"/>
    <w:rsid w:val="00E7274E"/>
    <w:rsid w:val="00E769EB"/>
    <w:rsid w:val="00E7765B"/>
    <w:rsid w:val="00E77775"/>
    <w:rsid w:val="00E77A10"/>
    <w:rsid w:val="00E817FD"/>
    <w:rsid w:val="00E83107"/>
    <w:rsid w:val="00E835B2"/>
    <w:rsid w:val="00E83E2C"/>
    <w:rsid w:val="00E849DE"/>
    <w:rsid w:val="00E8514E"/>
    <w:rsid w:val="00E935BC"/>
    <w:rsid w:val="00E9501E"/>
    <w:rsid w:val="00EA7E1C"/>
    <w:rsid w:val="00EB5EB6"/>
    <w:rsid w:val="00EC0856"/>
    <w:rsid w:val="00EC39AD"/>
    <w:rsid w:val="00EC41BD"/>
    <w:rsid w:val="00ED2F0C"/>
    <w:rsid w:val="00EE0F60"/>
    <w:rsid w:val="00F00554"/>
    <w:rsid w:val="00F00CEE"/>
    <w:rsid w:val="00F01D5C"/>
    <w:rsid w:val="00F12A60"/>
    <w:rsid w:val="00F1346D"/>
    <w:rsid w:val="00F144B8"/>
    <w:rsid w:val="00F301E1"/>
    <w:rsid w:val="00F55090"/>
    <w:rsid w:val="00F6264B"/>
    <w:rsid w:val="00F65B28"/>
    <w:rsid w:val="00F74ABF"/>
    <w:rsid w:val="00F75E71"/>
    <w:rsid w:val="00F81A68"/>
    <w:rsid w:val="00F84395"/>
    <w:rsid w:val="00F85D12"/>
    <w:rsid w:val="00F9457E"/>
    <w:rsid w:val="00F95FD5"/>
    <w:rsid w:val="00F96CAE"/>
    <w:rsid w:val="00FA3BE5"/>
    <w:rsid w:val="00FA591B"/>
    <w:rsid w:val="00FA717D"/>
    <w:rsid w:val="00FB3A2A"/>
    <w:rsid w:val="00FC0829"/>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0CA5"/>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paragraph" w:styleId="Plattetekst">
    <w:name w:val="Body Text"/>
    <w:basedOn w:val="Standaard"/>
    <w:link w:val="PlattetekstChar"/>
    <w:rsid w:val="00A86DFC"/>
    <w:pPr>
      <w:autoSpaceDE w:val="0"/>
      <w:autoSpaceDN w:val="0"/>
      <w:adjustRightInd w:val="0"/>
    </w:pPr>
    <w:rPr>
      <w:rFonts w:ascii="Times New Roman" w:eastAsia="Times New Roman" w:hAnsi="Times New Roman"/>
      <w:i/>
      <w:sz w:val="24"/>
      <w:szCs w:val="20"/>
      <w:lang w:val="nl-NL" w:eastAsia="nl-NL"/>
    </w:rPr>
  </w:style>
  <w:style w:type="character" w:customStyle="1" w:styleId="PlattetekstChar">
    <w:name w:val="Platte tekst Char"/>
    <w:basedOn w:val="Standaardalinea-lettertype"/>
    <w:link w:val="Plattetekst"/>
    <w:rsid w:val="00A86DFC"/>
    <w:rPr>
      <w:rFonts w:ascii="Times New Roman" w:eastAsia="Times New Roman" w:hAnsi="Times New Roman" w:cs="Times New Roman"/>
      <w:i/>
      <w:sz w:val="24"/>
      <w:szCs w:val="20"/>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494">
      <w:bodyDiv w:val="1"/>
      <w:marLeft w:val="0"/>
      <w:marRight w:val="0"/>
      <w:marTop w:val="0"/>
      <w:marBottom w:val="0"/>
      <w:divBdr>
        <w:top w:val="none" w:sz="0" w:space="0" w:color="auto"/>
        <w:left w:val="none" w:sz="0" w:space="0" w:color="auto"/>
        <w:bottom w:val="none" w:sz="0" w:space="0" w:color="auto"/>
        <w:right w:val="none" w:sz="0" w:space="0" w:color="auto"/>
      </w:divBdr>
    </w:div>
    <w:div w:id="47225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alibri"/>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82933"/>
    <w:rsid w:val="000E0A1F"/>
    <w:rsid w:val="00100BC0"/>
    <w:rsid w:val="00210AAF"/>
    <w:rsid w:val="002C22A2"/>
    <w:rsid w:val="003F4159"/>
    <w:rsid w:val="00911ED6"/>
    <w:rsid w:val="00A52838"/>
    <w:rsid w:val="00CF5B2B"/>
    <w:rsid w:val="00D31763"/>
    <w:rsid w:val="00D551F4"/>
    <w:rsid w:val="00EE1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F3B5F4-D66F-4D5B-ADEA-C3C2FC946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OVAM-Document.dotx</Template>
  <TotalTime>19</TotalTime>
  <Pages>4</Pages>
  <Words>1225</Words>
  <Characters>6742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Anne D'Haese</cp:lastModifiedBy>
  <cp:revision>4</cp:revision>
  <cp:lastPrinted>2014-09-23T13:06:00Z</cp:lastPrinted>
  <dcterms:created xsi:type="dcterms:W3CDTF">2022-04-20T06:28:00Z</dcterms:created>
  <dcterms:modified xsi:type="dcterms:W3CDTF">2022-05-27T10:33:00Z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