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BFF2E" w14:textId="6B53F1A5" w:rsidR="008D6799" w:rsidRPr="00E02569" w:rsidRDefault="007E3803" w:rsidP="007E3803">
      <w:pPr>
        <w:spacing w:before="360"/>
        <w:rPr>
          <w:b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658240" behindDoc="1" locked="0" layoutInCell="1" allowOverlap="1" wp14:anchorId="0E6A4294" wp14:editId="5E802BB3">
            <wp:simplePos x="0" y="0"/>
            <wp:positionH relativeFrom="column">
              <wp:posOffset>5743575</wp:posOffset>
            </wp:positionH>
            <wp:positionV relativeFrom="paragraph">
              <wp:posOffset>226060</wp:posOffset>
            </wp:positionV>
            <wp:extent cx="884901" cy="688769"/>
            <wp:effectExtent l="0" t="0" r="0" b="0"/>
            <wp:wrapTight wrapText="bothSides">
              <wp:wrapPolygon edited="0">
                <wp:start x="0" y="0"/>
                <wp:lineTo x="0" y="20923"/>
                <wp:lineTo x="20933" y="20923"/>
                <wp:lineTo x="20933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ypo-logo-N-OVAM-zwart-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01" cy="68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95796" w14:textId="532B0C9A" w:rsidR="002711C4" w:rsidRPr="00D100EA" w:rsidRDefault="00A35B80" w:rsidP="002711C4">
      <w:pPr>
        <w:pStyle w:val="Kop1"/>
        <w:keepNext w:val="0"/>
        <w:keepLines w:val="0"/>
        <w:numPr>
          <w:ilvl w:val="0"/>
          <w:numId w:val="0"/>
        </w:numPr>
        <w:spacing w:before="240" w:after="240" w:line="240" w:lineRule="auto"/>
        <w:rPr>
          <w:sz w:val="32"/>
          <w:szCs w:val="32"/>
        </w:rPr>
      </w:pPr>
      <w:sdt>
        <w:sdtPr>
          <w:rPr>
            <w:sz w:val="32"/>
            <w:szCs w:val="32"/>
          </w:rPr>
          <w:id w:val="-545062702"/>
          <w:placeholder>
            <w:docPart w:val="51FAE69AA18F4482991D23579613C433"/>
          </w:placeholder>
          <w:text/>
        </w:sdtPr>
        <w:sdtEndPr/>
        <w:sdtContent>
          <w:r w:rsidR="007E3803">
            <w:rPr>
              <w:sz w:val="32"/>
              <w:szCs w:val="32"/>
            </w:rPr>
            <w:t xml:space="preserve">BIJLAGE </w:t>
          </w:r>
          <w:r w:rsidR="006D1BC6">
            <w:rPr>
              <w:sz w:val="32"/>
              <w:szCs w:val="32"/>
            </w:rPr>
            <w:t>7</w:t>
          </w:r>
          <w:r w:rsidR="007E3803">
            <w:rPr>
              <w:sz w:val="32"/>
              <w:szCs w:val="32"/>
            </w:rPr>
            <w:t xml:space="preserve">: </w:t>
          </w:r>
          <w:r w:rsidR="00436B1F">
            <w:rPr>
              <w:sz w:val="32"/>
              <w:szCs w:val="32"/>
            </w:rPr>
            <w:t>MEERWAARDE</w:t>
          </w:r>
          <w:r w:rsidR="007E3803">
            <w:rPr>
              <w:sz w:val="32"/>
              <w:szCs w:val="32"/>
            </w:rPr>
            <w:t xml:space="preserve"> VAN DE SUBSIDIE</w:t>
          </w:r>
        </w:sdtContent>
      </w:sdt>
    </w:p>
    <w:p w14:paraId="325641B1" w14:textId="77777777" w:rsidR="007E3803" w:rsidRPr="00FB49E2" w:rsidRDefault="007E3803" w:rsidP="007E3803">
      <w:pPr>
        <w:spacing w:after="120"/>
        <w:rPr>
          <w:sz w:val="16"/>
          <w:szCs w:val="16"/>
        </w:rPr>
      </w:pPr>
      <w:r w:rsidRPr="00FB49E2">
        <w:rPr>
          <w:sz w:val="16"/>
          <w:szCs w:val="16"/>
        </w:rPr>
        <w:t>//////////////////////////////////////////////////////////////////////</w:t>
      </w:r>
      <w:r>
        <w:rPr>
          <w:sz w:val="16"/>
          <w:szCs w:val="16"/>
        </w:rPr>
        <w:t>///////////////////////////</w:t>
      </w:r>
      <w:r w:rsidRPr="00FB49E2">
        <w:rPr>
          <w:sz w:val="16"/>
          <w:szCs w:val="16"/>
        </w:rPr>
        <w:t>///////////////////////////////////////////////////////</w:t>
      </w:r>
      <w:r>
        <w:rPr>
          <w:sz w:val="16"/>
          <w:szCs w:val="16"/>
        </w:rPr>
        <w:t>////////////</w:t>
      </w:r>
      <w:r w:rsidRPr="00FB49E2">
        <w:rPr>
          <w:sz w:val="16"/>
          <w:szCs w:val="16"/>
        </w:rPr>
        <w:t>/////</w:t>
      </w:r>
    </w:p>
    <w:p w14:paraId="03540DFD" w14:textId="77777777" w:rsidR="00CA2238" w:rsidRDefault="00CA2238" w:rsidP="00B90352"/>
    <w:tbl>
      <w:tblPr>
        <w:tblW w:w="10458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982"/>
        <w:gridCol w:w="2476"/>
      </w:tblGrid>
      <w:tr w:rsidR="007E3803" w:rsidRPr="003D114E" w14:paraId="30A70B73" w14:textId="77777777" w:rsidTr="00B55F9B">
        <w:trPr>
          <w:trHeight w:val="21"/>
        </w:trPr>
        <w:tc>
          <w:tcPr>
            <w:tcW w:w="7651" w:type="dxa"/>
            <w:vMerge w:val="restart"/>
            <w:shd w:val="clear" w:color="auto" w:fill="auto"/>
          </w:tcPr>
          <w:p w14:paraId="7B0D9EDB" w14:textId="77777777" w:rsidR="007E3803" w:rsidRPr="003D114E" w:rsidRDefault="007E3803" w:rsidP="002A70EF">
            <w:pPr>
              <w:ind w:left="29"/>
              <w:rPr>
                <w:rStyle w:val="Zwaar"/>
              </w:rPr>
            </w:pPr>
            <w:r>
              <w:rPr>
                <w:rStyle w:val="Zwaar"/>
              </w:rPr>
              <w:t>Openbare Vlaamse Afvalstoffenmaatschappij</w:t>
            </w:r>
          </w:p>
          <w:p w14:paraId="549443F9" w14:textId="77777777" w:rsidR="007E3803" w:rsidRPr="003D114E" w:rsidRDefault="007E3803" w:rsidP="002A70EF">
            <w:pPr>
              <w:ind w:left="29"/>
            </w:pPr>
            <w:r>
              <w:t>Stationss</w:t>
            </w:r>
            <w:r w:rsidRPr="003D114E">
              <w:t xml:space="preserve">traat </w:t>
            </w:r>
            <w:r>
              <w:t>11</w:t>
            </w:r>
            <w:r w:rsidRPr="003D114E">
              <w:t xml:space="preserve">0, </w:t>
            </w:r>
            <w:r>
              <w:t>2800</w:t>
            </w:r>
            <w:r w:rsidRPr="003D114E">
              <w:t xml:space="preserve"> </w:t>
            </w:r>
            <w:r>
              <w:t>MECHELEN</w:t>
            </w:r>
          </w:p>
          <w:p w14:paraId="57009095" w14:textId="66FB3139" w:rsidR="007E3803" w:rsidRPr="00272E84" w:rsidRDefault="007E3803" w:rsidP="002A70EF">
            <w:pPr>
              <w:ind w:left="29"/>
              <w:rPr>
                <w:lang w:val="fr-BE"/>
              </w:rPr>
            </w:pPr>
            <w:r w:rsidRPr="00272E84">
              <w:rPr>
                <w:rStyle w:val="Zwaar"/>
                <w:lang w:val="fr-BE"/>
              </w:rPr>
              <w:t>T</w:t>
            </w:r>
            <w:r w:rsidRPr="00272E84">
              <w:rPr>
                <w:lang w:val="fr-BE"/>
              </w:rPr>
              <w:t xml:space="preserve"> 015 284 </w:t>
            </w:r>
            <w:r w:rsidR="00690CA9">
              <w:rPr>
                <w:lang w:val="fr-BE"/>
              </w:rPr>
              <w:t>284</w:t>
            </w:r>
            <w:r>
              <w:rPr>
                <w:lang w:val="fr-BE"/>
              </w:rPr>
              <w:t xml:space="preserve"> </w:t>
            </w:r>
            <w:r w:rsidRPr="00272E84">
              <w:rPr>
                <w:lang w:val="fr-BE"/>
              </w:rPr>
              <w:t>–</w:t>
            </w:r>
            <w:r>
              <w:rPr>
                <w:lang w:val="fr-BE"/>
              </w:rPr>
              <w:t xml:space="preserve"> </w:t>
            </w:r>
            <w:hyperlink r:id="rId12" w:history="1">
              <w:r w:rsidRPr="00201962">
                <w:rPr>
                  <w:rStyle w:val="Hyperlink"/>
                  <w:lang w:val="fr-BE"/>
                </w:rPr>
                <w:t>recyclagehub@ovam.be</w:t>
              </w:r>
            </w:hyperlink>
          </w:p>
          <w:p w14:paraId="4BB777E6" w14:textId="77777777" w:rsidR="007E3803" w:rsidRPr="00272E84" w:rsidRDefault="007E3803" w:rsidP="002A70EF">
            <w:pPr>
              <w:rPr>
                <w:lang w:val="fr-BE"/>
              </w:rPr>
            </w:pPr>
          </w:p>
        </w:tc>
        <w:tc>
          <w:tcPr>
            <w:tcW w:w="2372" w:type="dxa"/>
            <w:shd w:val="clear" w:color="auto" w:fill="auto"/>
          </w:tcPr>
          <w:p w14:paraId="587F8F3D" w14:textId="6FF68F7B" w:rsidR="007E3803" w:rsidRPr="00B55F9B" w:rsidRDefault="007E3803" w:rsidP="002A70EF">
            <w:pPr>
              <w:pStyle w:val="rechts"/>
              <w:spacing w:after="60"/>
              <w:ind w:left="28"/>
              <w:rPr>
                <w:lang w:val="fr-BE"/>
              </w:rPr>
            </w:pPr>
          </w:p>
        </w:tc>
      </w:tr>
      <w:tr w:rsidR="007E3803" w:rsidRPr="007D58A4" w14:paraId="64F2882D" w14:textId="77777777" w:rsidTr="00B55F9B">
        <w:trPr>
          <w:trHeight w:val="499"/>
        </w:trPr>
        <w:tc>
          <w:tcPr>
            <w:tcW w:w="7651" w:type="dxa"/>
            <w:vMerge/>
            <w:shd w:val="clear" w:color="auto" w:fill="auto"/>
          </w:tcPr>
          <w:p w14:paraId="136F1106" w14:textId="77777777" w:rsidR="007E3803" w:rsidRPr="003D114E" w:rsidRDefault="007E3803" w:rsidP="002A70EF">
            <w:pPr>
              <w:ind w:left="29"/>
            </w:pPr>
          </w:p>
        </w:tc>
        <w:tc>
          <w:tcPr>
            <w:tcW w:w="2372" w:type="dxa"/>
            <w:shd w:val="clear" w:color="auto" w:fill="auto"/>
          </w:tcPr>
          <w:p w14:paraId="26ECC948" w14:textId="77777777" w:rsidR="007E3803" w:rsidRPr="007D58A4" w:rsidRDefault="007E3803" w:rsidP="002A70EF"/>
        </w:tc>
      </w:tr>
      <w:tr w:rsidR="007E3803" w:rsidRPr="003D114E" w14:paraId="7C8D87C4" w14:textId="77777777" w:rsidTr="00B55F9B">
        <w:trPr>
          <w:trHeight w:val="21"/>
        </w:trPr>
        <w:tc>
          <w:tcPr>
            <w:tcW w:w="7651" w:type="dxa"/>
            <w:vMerge/>
            <w:shd w:val="clear" w:color="auto" w:fill="auto"/>
          </w:tcPr>
          <w:p w14:paraId="475F08F4" w14:textId="77777777" w:rsidR="007E3803" w:rsidRPr="003D114E" w:rsidRDefault="007E3803" w:rsidP="002A70EF">
            <w:pPr>
              <w:ind w:left="29"/>
            </w:pPr>
          </w:p>
        </w:tc>
        <w:tc>
          <w:tcPr>
            <w:tcW w:w="2372" w:type="dxa"/>
            <w:shd w:val="clear" w:color="auto" w:fill="auto"/>
          </w:tcPr>
          <w:p w14:paraId="23E753FB" w14:textId="77777777" w:rsidR="007E3803" w:rsidRPr="003D114E" w:rsidRDefault="007E3803" w:rsidP="002A70EF">
            <w:pPr>
              <w:pStyle w:val="rechts"/>
              <w:ind w:left="29"/>
              <w:rPr>
                <w:i/>
              </w:rPr>
            </w:pPr>
          </w:p>
        </w:tc>
      </w:tr>
      <w:tr w:rsidR="007E3803" w:rsidRPr="00232277" w14:paraId="5BF348E5" w14:textId="77777777" w:rsidTr="007E3803">
        <w:trPr>
          <w:trHeight w:val="373"/>
        </w:trPr>
        <w:tc>
          <w:tcPr>
            <w:tcW w:w="10024" w:type="dxa"/>
            <w:gridSpan w:val="2"/>
            <w:shd w:val="clear" w:color="auto" w:fill="auto"/>
          </w:tcPr>
          <w:p w14:paraId="5C9E6443" w14:textId="77777777" w:rsidR="007E3803" w:rsidRPr="00232277" w:rsidRDefault="007E3803" w:rsidP="002A70EF">
            <w:pPr>
              <w:pStyle w:val="Vraagintern"/>
              <w:spacing w:before="80"/>
              <w:rPr>
                <w:rStyle w:val="Nadruk"/>
                <w:i/>
                <w:iCs w:val="0"/>
              </w:rPr>
            </w:pPr>
            <w:r>
              <w:rPr>
                <w:rStyle w:val="Nadruk"/>
              </w:rPr>
              <w:t>Waarvoor dient dit formulier?</w:t>
            </w:r>
          </w:p>
          <w:p w14:paraId="43793422" w14:textId="33CCCD32" w:rsidR="007E3803" w:rsidRDefault="007E3803" w:rsidP="007E3803">
            <w:pPr>
              <w:pStyle w:val="Aanwijzing"/>
              <w:rPr>
                <w:lang w:val="nl-NL"/>
              </w:rPr>
            </w:pPr>
            <w:r>
              <w:t xml:space="preserve">Dit formulier </w:t>
            </w:r>
            <w:r>
              <w:rPr>
                <w:lang w:val="nl-NL"/>
              </w:rPr>
              <w:t xml:space="preserve">vormt een verplichte bijlage bij het aanvraagformulier voor </w:t>
            </w:r>
            <w:r w:rsidR="00C91CDE">
              <w:rPr>
                <w:lang w:val="nl-NL"/>
              </w:rPr>
              <w:t>steun</w:t>
            </w:r>
            <w:r>
              <w:rPr>
                <w:lang w:val="nl-NL"/>
              </w:rPr>
              <w:t xml:space="preserve"> </w:t>
            </w:r>
            <w:r w:rsidRPr="007E3803">
              <w:rPr>
                <w:lang w:val="nl-NL"/>
              </w:rPr>
              <w:t>aan ondernemingen om</w:t>
            </w:r>
            <w:r>
              <w:rPr>
                <w:lang w:val="nl-NL"/>
              </w:rPr>
              <w:t xml:space="preserve"> m</w:t>
            </w:r>
            <w:r w:rsidRPr="007E3803">
              <w:rPr>
                <w:lang w:val="nl-NL"/>
              </w:rPr>
              <w:t>ateriaalkringlopen te sluiten</w:t>
            </w:r>
            <w:r w:rsidRPr="00A41D11">
              <w:rPr>
                <w:lang w:val="nl-NL"/>
              </w:rPr>
              <w:t>.</w:t>
            </w:r>
            <w:r>
              <w:rPr>
                <w:lang w:val="nl-NL"/>
              </w:rPr>
              <w:t xml:space="preserve"> Dien dit formulier samen met het aanvraagformulier in via Digipost. </w:t>
            </w:r>
          </w:p>
          <w:p w14:paraId="1BD1D55E" w14:textId="77777777" w:rsidR="007E3803" w:rsidRPr="00232277" w:rsidRDefault="007E3803" w:rsidP="002A70EF">
            <w:pPr>
              <w:pStyle w:val="Aanwijzing"/>
              <w:ind w:left="0"/>
            </w:pPr>
          </w:p>
        </w:tc>
      </w:tr>
    </w:tbl>
    <w:p w14:paraId="4AA94A79" w14:textId="46026179" w:rsidR="003B534C" w:rsidRDefault="003B534C" w:rsidP="00B90352"/>
    <w:p w14:paraId="72EB0AE6" w14:textId="77777777" w:rsidR="007E3803" w:rsidRPr="00FB49E2" w:rsidRDefault="007E3803" w:rsidP="007E3803">
      <w:pPr>
        <w:spacing w:after="120"/>
        <w:rPr>
          <w:sz w:val="16"/>
          <w:szCs w:val="16"/>
        </w:rPr>
      </w:pPr>
      <w:r w:rsidRPr="00FB49E2">
        <w:rPr>
          <w:sz w:val="16"/>
          <w:szCs w:val="16"/>
        </w:rPr>
        <w:t>//////////////////////////////////////////////////////////////////////</w:t>
      </w:r>
      <w:r>
        <w:rPr>
          <w:sz w:val="16"/>
          <w:szCs w:val="16"/>
        </w:rPr>
        <w:t>///////////////////////////</w:t>
      </w:r>
      <w:r w:rsidRPr="00FB49E2">
        <w:rPr>
          <w:sz w:val="16"/>
          <w:szCs w:val="16"/>
        </w:rPr>
        <w:t>///////////////////////////////////////////////////////</w:t>
      </w:r>
      <w:r>
        <w:rPr>
          <w:sz w:val="16"/>
          <w:szCs w:val="16"/>
        </w:rPr>
        <w:t>////////////</w:t>
      </w:r>
      <w:r w:rsidRPr="00FB49E2">
        <w:rPr>
          <w:sz w:val="16"/>
          <w:szCs w:val="16"/>
        </w:rPr>
        <w:t>/////</w:t>
      </w:r>
    </w:p>
    <w:p w14:paraId="646238A5" w14:textId="79D5D363" w:rsidR="007E3803" w:rsidRDefault="007E3803" w:rsidP="00B90352"/>
    <w:p w14:paraId="1B1B723B" w14:textId="11CBB905" w:rsidR="00E4204F" w:rsidRDefault="00436B1F" w:rsidP="00436B1F">
      <w:r>
        <w:t>Zowel de Algemene Groepsvrijstellingsverordening als het Besluit VR van 3 september bepalen dat de subsidie een stimulerende effect moet hebben. O</w:t>
      </w:r>
      <w:r w:rsidRPr="00436B1F">
        <w:t xml:space="preserve">nder stimulerend effect </w:t>
      </w:r>
      <w:r>
        <w:t xml:space="preserve">wordt verstaan </w:t>
      </w:r>
      <w:r w:rsidRPr="00436B1F">
        <w:t xml:space="preserve">dat de milieu-investeringen op zijn vroegst mogen starten op de eerste dag nadat de steunaanvraag wordt </w:t>
      </w:r>
      <w:r w:rsidRPr="002B20AC">
        <w:rPr>
          <w:u w:val="single"/>
        </w:rPr>
        <w:t>goedgekeurd</w:t>
      </w:r>
      <w:r w:rsidRPr="00436B1F">
        <w:t>.</w:t>
      </w:r>
      <w:r>
        <w:t xml:space="preserve"> Gelieve hieronder aan te geven hoe de subsidie de realisatie van de milieu-investering heeft mogelijk gemaakt of beïnvloed.</w:t>
      </w:r>
    </w:p>
    <w:p w14:paraId="3FC20E78" w14:textId="604318D7" w:rsidR="00E4204F" w:rsidRDefault="00E4204F" w:rsidP="00B90352"/>
    <w:p w14:paraId="091CDDCE" w14:textId="77777777" w:rsidR="00E4204F" w:rsidRDefault="00E4204F" w:rsidP="00B90352"/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7E3803" w:rsidRPr="00FA722E" w14:paraId="1B4D48DA" w14:textId="77777777" w:rsidTr="007E3803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1C91AAAC" w14:textId="7209F664" w:rsidR="007E3803" w:rsidRPr="007E3803" w:rsidRDefault="007E3803" w:rsidP="007E3803">
            <w:pPr>
              <w:rPr>
                <w:b/>
                <w:bCs/>
                <w:color w:val="FFFFFF"/>
                <w:sz w:val="24"/>
                <w:szCs w:val="24"/>
              </w:rPr>
            </w:pPr>
            <w:bookmarkStart w:id="0" w:name="_Hlk84096307"/>
            <w:r w:rsidRPr="007E3803">
              <w:rPr>
                <w:b/>
                <w:bCs/>
                <w:color w:val="FFFFFF"/>
                <w:sz w:val="24"/>
                <w:szCs w:val="24"/>
              </w:rPr>
              <w:t xml:space="preserve">Vergroot de </w:t>
            </w:r>
            <w:r w:rsidR="00DA35D5">
              <w:rPr>
                <w:b/>
                <w:bCs/>
                <w:color w:val="FFFFFF"/>
                <w:sz w:val="24"/>
                <w:szCs w:val="24"/>
              </w:rPr>
              <w:t>steun</w:t>
            </w:r>
            <w:r w:rsidRPr="007E3803">
              <w:rPr>
                <w:b/>
                <w:bCs/>
                <w:color w:val="FFFFFF"/>
                <w:sz w:val="24"/>
                <w:szCs w:val="24"/>
              </w:rPr>
              <w:t xml:space="preserve"> de omvang van het project?</w:t>
            </w:r>
            <w:bookmarkEnd w:id="0"/>
          </w:p>
        </w:tc>
      </w:tr>
    </w:tbl>
    <w:p w14:paraId="2EACDADC" w14:textId="3854F5AD" w:rsidR="007E3803" w:rsidRDefault="007E3803" w:rsidP="00B90352"/>
    <w:p w14:paraId="2E61B9D4" w14:textId="56AB9CA5" w:rsidR="007E3803" w:rsidRDefault="007E3803" w:rsidP="00B90352">
      <w:r w:rsidRPr="007E3803">
        <w:t>Voorbeeld: grotere installatie, inzet op een groter aantal productielijnen</w:t>
      </w:r>
      <w:r w:rsidR="00E4204F">
        <w:t xml:space="preserve"> </w:t>
      </w:r>
      <w:r w:rsidRPr="007E3803">
        <w:t>…</w:t>
      </w:r>
    </w:p>
    <w:p w14:paraId="2C74C04A" w14:textId="1601AC87" w:rsidR="007E3803" w:rsidRDefault="007E3803" w:rsidP="00B90352"/>
    <w:tbl>
      <w:tblPr>
        <w:tblW w:w="10174" w:type="dxa"/>
        <w:tblInd w:w="258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8"/>
        <w:gridCol w:w="3345"/>
        <w:gridCol w:w="3345"/>
        <w:gridCol w:w="3346"/>
      </w:tblGrid>
      <w:tr w:rsidR="007E3803" w:rsidRPr="00AF164E" w14:paraId="788F9AA4" w14:textId="77777777" w:rsidTr="002A70EF">
        <w:trPr>
          <w:trHeight w:val="340"/>
        </w:trPr>
        <w:tc>
          <w:tcPr>
            <w:tcW w:w="138" w:type="dxa"/>
            <w:shd w:val="clear" w:color="auto" w:fill="auto"/>
          </w:tcPr>
          <w:p w14:paraId="29EE1722" w14:textId="77777777" w:rsidR="007E3803" w:rsidRPr="00AF164E" w:rsidRDefault="007E3803" w:rsidP="002A70EF">
            <w:pPr>
              <w:pStyle w:val="leeg"/>
              <w:rPr>
                <w:b/>
                <w:iCs/>
              </w:rPr>
            </w:pPr>
          </w:p>
        </w:tc>
        <w:tc>
          <w:tcPr>
            <w:tcW w:w="3345" w:type="dxa"/>
            <w:shd w:val="clear" w:color="auto" w:fill="auto"/>
          </w:tcPr>
          <w:p w14:paraId="2DFA3D4F" w14:textId="77777777" w:rsidR="007E3803" w:rsidRPr="00AF164E" w:rsidRDefault="007E3803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 w:rsidRPr="00AF164E">
              <w:rPr>
                <w:i w:val="0"/>
                <w:iCs/>
              </w:rPr>
              <w:t xml:space="preserve">  JA</w:t>
            </w:r>
          </w:p>
        </w:tc>
        <w:tc>
          <w:tcPr>
            <w:tcW w:w="3345" w:type="dxa"/>
            <w:shd w:val="clear" w:color="auto" w:fill="auto"/>
          </w:tcPr>
          <w:p w14:paraId="740EBDE3" w14:textId="77777777" w:rsidR="007E3803" w:rsidRPr="00AF164E" w:rsidRDefault="007E3803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>
              <w:rPr>
                <w:i w:val="0"/>
                <w:iCs/>
              </w:rPr>
              <w:t xml:space="preserve"> NEE</w:t>
            </w:r>
          </w:p>
        </w:tc>
        <w:tc>
          <w:tcPr>
            <w:tcW w:w="3346" w:type="dxa"/>
            <w:shd w:val="clear" w:color="auto" w:fill="auto"/>
          </w:tcPr>
          <w:p w14:paraId="7497A486" w14:textId="77777777" w:rsidR="007E3803" w:rsidRPr="00AF164E" w:rsidRDefault="007E3803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>
              <w:rPr>
                <w:i w:val="0"/>
                <w:iCs/>
              </w:rPr>
              <w:t xml:space="preserve"> WEET NIET</w:t>
            </w:r>
          </w:p>
        </w:tc>
      </w:tr>
    </w:tbl>
    <w:p w14:paraId="2880D08C" w14:textId="70CD47EC" w:rsidR="007E3803" w:rsidRDefault="007E3803" w:rsidP="00B90352"/>
    <w:p w14:paraId="71F27CF9" w14:textId="56C4CFCA" w:rsidR="007E3803" w:rsidRDefault="007E3803" w:rsidP="00B90352">
      <w:r w:rsidRPr="007E3803">
        <w:rPr>
          <w:b/>
          <w:bCs/>
        </w:rPr>
        <w:t>Verklaar</w:t>
      </w:r>
      <w:r>
        <w:rPr>
          <w:b/>
          <w:bCs/>
        </w:rPr>
        <w:t>:</w:t>
      </w:r>
    </w:p>
    <w:tbl>
      <w:tblPr>
        <w:tblW w:w="10299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99"/>
      </w:tblGrid>
      <w:tr w:rsidR="007E3803" w:rsidRPr="003D114E" w14:paraId="30CF1DA8" w14:textId="77777777" w:rsidTr="007E3803">
        <w:trPr>
          <w:trHeight w:val="340"/>
        </w:trPr>
        <w:tc>
          <w:tcPr>
            <w:tcW w:w="10299" w:type="dxa"/>
            <w:tcBorders>
              <w:bottom w:val="dotted" w:sz="6" w:space="0" w:color="auto"/>
            </w:tcBorders>
            <w:shd w:val="clear" w:color="auto" w:fill="auto"/>
          </w:tcPr>
          <w:p w14:paraId="0F75AF34" w14:textId="62750A94" w:rsidR="00EC27A5" w:rsidRPr="00FA722E" w:rsidRDefault="003C5F72" w:rsidP="002A70EF">
            <w:pPr>
              <w:pStyle w:val="Aanwijzing"/>
              <w:rPr>
                <w:b/>
                <w:i w:val="0"/>
              </w:rPr>
            </w:pPr>
            <w:r>
              <w:rPr>
                <w:b/>
                <w:i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b/>
                <w:i w:val="0"/>
              </w:rPr>
              <w:instrText xml:space="preserve"> FORMTEXT </w:instrText>
            </w:r>
            <w:r>
              <w:rPr>
                <w:b/>
                <w:i w:val="0"/>
              </w:rPr>
            </w:r>
            <w:r>
              <w:rPr>
                <w:b/>
                <w:i w:val="0"/>
              </w:rPr>
              <w:fldChar w:fldCharType="separate"/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</w:rPr>
              <w:fldChar w:fldCharType="end"/>
            </w:r>
            <w:bookmarkEnd w:id="1"/>
          </w:p>
        </w:tc>
      </w:tr>
      <w:tr w:rsidR="007E3803" w:rsidRPr="003D114E" w14:paraId="41E365B9" w14:textId="77777777" w:rsidTr="007E3803">
        <w:trPr>
          <w:trHeight w:val="340"/>
        </w:trPr>
        <w:tc>
          <w:tcPr>
            <w:tcW w:w="10299" w:type="dxa"/>
            <w:shd w:val="clear" w:color="auto" w:fill="auto"/>
          </w:tcPr>
          <w:p w14:paraId="196CEE17" w14:textId="77777777" w:rsidR="007E3803" w:rsidRDefault="007E3803" w:rsidP="003C5F72">
            <w:pPr>
              <w:pStyle w:val="Aanwijzing"/>
              <w:ind w:left="0"/>
              <w:rPr>
                <w:b/>
                <w:i w:val="0"/>
              </w:rPr>
            </w:pPr>
          </w:p>
          <w:p w14:paraId="4C574E6F" w14:textId="77777777" w:rsidR="003C5F72" w:rsidRDefault="003C5F72" w:rsidP="003C5F72">
            <w:pPr>
              <w:pStyle w:val="Aanwijzing"/>
              <w:ind w:left="0"/>
              <w:rPr>
                <w:b/>
                <w:i w:val="0"/>
              </w:rPr>
            </w:pPr>
          </w:p>
          <w:p w14:paraId="6CCAF9F0" w14:textId="02F6ACFE" w:rsidR="003C5F72" w:rsidRPr="00FA722E" w:rsidRDefault="003C5F72" w:rsidP="003C5F72">
            <w:pPr>
              <w:pStyle w:val="Aanwijzing"/>
              <w:ind w:left="0"/>
              <w:rPr>
                <w:b/>
                <w:i w:val="0"/>
              </w:rPr>
            </w:pPr>
          </w:p>
        </w:tc>
      </w:tr>
    </w:tbl>
    <w:p w14:paraId="68EF1A44" w14:textId="2C16C139" w:rsidR="007E3803" w:rsidRDefault="007E3803" w:rsidP="00B90352">
      <w:pPr>
        <w:rPr>
          <w:u w:val="dotted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7E3803" w:rsidRPr="00FA722E" w14:paraId="11F60080" w14:textId="77777777" w:rsidTr="002A70EF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25859D73" w14:textId="535C8F70" w:rsidR="007E3803" w:rsidRPr="007E3803" w:rsidRDefault="00E4204F" w:rsidP="002A70EF">
            <w:pPr>
              <w:rPr>
                <w:b/>
                <w:bCs/>
                <w:color w:val="FFFFFF"/>
                <w:sz w:val="24"/>
                <w:szCs w:val="24"/>
              </w:rPr>
            </w:pPr>
            <w:r w:rsidRPr="00E4204F">
              <w:rPr>
                <w:b/>
                <w:bCs/>
                <w:color w:val="FFFFFF"/>
                <w:sz w:val="24"/>
                <w:szCs w:val="24"/>
              </w:rPr>
              <w:t>Vergroot de steun de reikwijdte van het investeringsproject?</w:t>
            </w:r>
          </w:p>
        </w:tc>
      </w:tr>
    </w:tbl>
    <w:p w14:paraId="257DD910" w14:textId="77777777" w:rsidR="007E3803" w:rsidRDefault="007E3803" w:rsidP="007E3803"/>
    <w:p w14:paraId="67FCF4E1" w14:textId="0DBD8C3B" w:rsidR="007E3803" w:rsidRDefault="00E4204F" w:rsidP="007E3803">
      <w:r w:rsidRPr="00E4204F">
        <w:t xml:space="preserve">Voorbeeld: toename van de categorieën afvalstoffen die worden aanvaard, toename van de kwaliteit van de verkregen materialen, toename van het percentage terugwinning / afname van de weigeringspercentages, </w:t>
      </w:r>
      <w:r w:rsidR="007E3803" w:rsidRPr="007E3803">
        <w:t>…</w:t>
      </w:r>
    </w:p>
    <w:p w14:paraId="6E4B532C" w14:textId="77777777" w:rsidR="007E3803" w:rsidRDefault="007E3803" w:rsidP="007E3803"/>
    <w:tbl>
      <w:tblPr>
        <w:tblW w:w="10174" w:type="dxa"/>
        <w:tblInd w:w="258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8"/>
        <w:gridCol w:w="3345"/>
        <w:gridCol w:w="3345"/>
        <w:gridCol w:w="3346"/>
      </w:tblGrid>
      <w:tr w:rsidR="007E3803" w:rsidRPr="00AF164E" w14:paraId="6C02CB57" w14:textId="77777777" w:rsidTr="002A70EF">
        <w:trPr>
          <w:trHeight w:val="340"/>
        </w:trPr>
        <w:tc>
          <w:tcPr>
            <w:tcW w:w="138" w:type="dxa"/>
            <w:shd w:val="clear" w:color="auto" w:fill="auto"/>
          </w:tcPr>
          <w:p w14:paraId="5AC2AD5A" w14:textId="77777777" w:rsidR="007E3803" w:rsidRPr="00AF164E" w:rsidRDefault="007E3803" w:rsidP="002A70EF">
            <w:pPr>
              <w:pStyle w:val="leeg"/>
              <w:rPr>
                <w:b/>
                <w:iCs/>
              </w:rPr>
            </w:pPr>
          </w:p>
        </w:tc>
        <w:tc>
          <w:tcPr>
            <w:tcW w:w="3345" w:type="dxa"/>
            <w:shd w:val="clear" w:color="auto" w:fill="auto"/>
          </w:tcPr>
          <w:p w14:paraId="798144F6" w14:textId="77777777" w:rsidR="007E3803" w:rsidRPr="00AF164E" w:rsidRDefault="007E3803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 w:rsidRPr="00AF164E">
              <w:rPr>
                <w:i w:val="0"/>
                <w:iCs/>
              </w:rPr>
              <w:t xml:space="preserve">  JA</w:t>
            </w:r>
          </w:p>
        </w:tc>
        <w:tc>
          <w:tcPr>
            <w:tcW w:w="3345" w:type="dxa"/>
            <w:shd w:val="clear" w:color="auto" w:fill="auto"/>
          </w:tcPr>
          <w:p w14:paraId="6F3F8774" w14:textId="77777777" w:rsidR="007E3803" w:rsidRPr="00AF164E" w:rsidRDefault="007E3803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>
              <w:rPr>
                <w:i w:val="0"/>
                <w:iCs/>
              </w:rPr>
              <w:t xml:space="preserve"> NEE</w:t>
            </w:r>
          </w:p>
        </w:tc>
        <w:tc>
          <w:tcPr>
            <w:tcW w:w="3346" w:type="dxa"/>
            <w:shd w:val="clear" w:color="auto" w:fill="auto"/>
          </w:tcPr>
          <w:p w14:paraId="733C512B" w14:textId="77777777" w:rsidR="007E3803" w:rsidRPr="00AF164E" w:rsidRDefault="007E3803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>
              <w:rPr>
                <w:i w:val="0"/>
                <w:iCs/>
              </w:rPr>
              <w:t xml:space="preserve"> WEET NIET</w:t>
            </w:r>
          </w:p>
        </w:tc>
      </w:tr>
    </w:tbl>
    <w:p w14:paraId="7CA8FDEC" w14:textId="77777777" w:rsidR="00E4204F" w:rsidRDefault="00E4204F" w:rsidP="007E3803"/>
    <w:p w14:paraId="21839BEB" w14:textId="77777777" w:rsidR="007E3803" w:rsidRDefault="007E3803" w:rsidP="007E3803">
      <w:r w:rsidRPr="007E3803">
        <w:rPr>
          <w:b/>
          <w:bCs/>
        </w:rPr>
        <w:t>Verklaar</w:t>
      </w:r>
      <w:r>
        <w:rPr>
          <w:b/>
          <w:bCs/>
        </w:rPr>
        <w:t>:</w:t>
      </w:r>
    </w:p>
    <w:tbl>
      <w:tblPr>
        <w:tblW w:w="10490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99"/>
        <w:gridCol w:w="191"/>
      </w:tblGrid>
      <w:tr w:rsidR="007E3803" w:rsidRPr="003D114E" w14:paraId="386B1C1D" w14:textId="77777777" w:rsidTr="00E4204F">
        <w:trPr>
          <w:gridAfter w:val="1"/>
          <w:wAfter w:w="191" w:type="dxa"/>
          <w:trHeight w:val="340"/>
        </w:trPr>
        <w:tc>
          <w:tcPr>
            <w:tcW w:w="10299" w:type="dxa"/>
            <w:tcBorders>
              <w:bottom w:val="dotted" w:sz="6" w:space="0" w:color="auto"/>
            </w:tcBorders>
            <w:shd w:val="clear" w:color="auto" w:fill="auto"/>
          </w:tcPr>
          <w:p w14:paraId="510142C3" w14:textId="6007F610" w:rsidR="007E3803" w:rsidRPr="00FA722E" w:rsidRDefault="003C5F72" w:rsidP="002A70EF">
            <w:pPr>
              <w:pStyle w:val="Aanwijzing"/>
              <w:rPr>
                <w:b/>
                <w:i w:val="0"/>
              </w:rPr>
            </w:pPr>
            <w:r>
              <w:rPr>
                <w:b/>
                <w:i w:val="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b/>
                <w:i w:val="0"/>
              </w:rPr>
              <w:instrText xml:space="preserve"> FORMTEXT </w:instrText>
            </w:r>
            <w:r>
              <w:rPr>
                <w:b/>
                <w:i w:val="0"/>
              </w:rPr>
            </w:r>
            <w:r>
              <w:rPr>
                <w:b/>
                <w:i w:val="0"/>
              </w:rPr>
              <w:fldChar w:fldCharType="separate"/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</w:rPr>
              <w:fldChar w:fldCharType="end"/>
            </w:r>
            <w:bookmarkEnd w:id="2"/>
          </w:p>
        </w:tc>
      </w:tr>
      <w:tr w:rsidR="007E3803" w:rsidRPr="003D114E" w14:paraId="2AF34364" w14:textId="77777777" w:rsidTr="00E4204F">
        <w:trPr>
          <w:gridAfter w:val="1"/>
          <w:wAfter w:w="191" w:type="dxa"/>
          <w:trHeight w:val="340"/>
        </w:trPr>
        <w:tc>
          <w:tcPr>
            <w:tcW w:w="10299" w:type="dxa"/>
            <w:shd w:val="clear" w:color="auto" w:fill="auto"/>
          </w:tcPr>
          <w:p w14:paraId="1FA2285D" w14:textId="77777777" w:rsidR="007E3803" w:rsidRPr="00FA722E" w:rsidRDefault="007E3803" w:rsidP="002A70EF">
            <w:pPr>
              <w:pStyle w:val="Aanwijzing"/>
              <w:rPr>
                <w:b/>
                <w:i w:val="0"/>
              </w:rPr>
            </w:pPr>
          </w:p>
        </w:tc>
      </w:tr>
      <w:tr w:rsidR="00E4204F" w:rsidRPr="003D114E" w14:paraId="5748CA2B" w14:textId="77777777" w:rsidTr="00E4204F">
        <w:trPr>
          <w:gridAfter w:val="1"/>
          <w:wAfter w:w="191" w:type="dxa"/>
          <w:trHeight w:val="340"/>
        </w:trPr>
        <w:tc>
          <w:tcPr>
            <w:tcW w:w="10299" w:type="dxa"/>
            <w:shd w:val="clear" w:color="auto" w:fill="auto"/>
          </w:tcPr>
          <w:p w14:paraId="051B7382" w14:textId="77777777" w:rsidR="00E4204F" w:rsidRDefault="00E4204F" w:rsidP="002A70EF">
            <w:pPr>
              <w:pStyle w:val="Aanwijzing"/>
              <w:rPr>
                <w:b/>
                <w:i w:val="0"/>
              </w:rPr>
            </w:pPr>
          </w:p>
          <w:p w14:paraId="4D384D8F" w14:textId="77777777" w:rsidR="003C5F72" w:rsidRDefault="003C5F72" w:rsidP="002A70EF">
            <w:pPr>
              <w:pStyle w:val="Aanwijzing"/>
              <w:rPr>
                <w:b/>
                <w:i w:val="0"/>
              </w:rPr>
            </w:pPr>
          </w:p>
          <w:p w14:paraId="311F839A" w14:textId="77777777" w:rsidR="003C5F72" w:rsidRDefault="003C5F72" w:rsidP="002A70EF">
            <w:pPr>
              <w:pStyle w:val="Aanwijzing"/>
              <w:rPr>
                <w:b/>
                <w:i w:val="0"/>
              </w:rPr>
            </w:pPr>
          </w:p>
          <w:p w14:paraId="5B73EBE0" w14:textId="77777777" w:rsidR="003C5F72" w:rsidRDefault="003C5F72" w:rsidP="002A70EF">
            <w:pPr>
              <w:pStyle w:val="Aanwijzing"/>
              <w:rPr>
                <w:b/>
                <w:i w:val="0"/>
              </w:rPr>
            </w:pPr>
          </w:p>
          <w:p w14:paraId="34F5DDBF" w14:textId="21086E15" w:rsidR="003C5F72" w:rsidRPr="00FA722E" w:rsidRDefault="003C5F72" w:rsidP="002A70EF">
            <w:pPr>
              <w:pStyle w:val="Aanwijzing"/>
              <w:rPr>
                <w:b/>
                <w:i w:val="0"/>
              </w:rPr>
            </w:pPr>
          </w:p>
        </w:tc>
      </w:tr>
      <w:tr w:rsidR="00E4204F" w:rsidRPr="00FA722E" w14:paraId="0437E2F1" w14:textId="77777777" w:rsidTr="00E42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36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427E5962" w14:textId="75E077F4" w:rsidR="00E4204F" w:rsidRPr="007E3803" w:rsidRDefault="00E4204F" w:rsidP="002A70EF">
            <w:pPr>
              <w:rPr>
                <w:b/>
                <w:bCs/>
                <w:color w:val="FFFFFF"/>
                <w:sz w:val="24"/>
                <w:szCs w:val="24"/>
              </w:rPr>
            </w:pPr>
            <w:r w:rsidRPr="00E4204F">
              <w:rPr>
                <w:b/>
                <w:bCs/>
                <w:color w:val="FFFFFF"/>
                <w:sz w:val="24"/>
                <w:szCs w:val="24"/>
              </w:rPr>
              <w:lastRenderedPageBreak/>
              <w:t>Maakt de steun een aanzienlijke toename van de snelheid van de uitvoering van het project mogelijk?</w:t>
            </w:r>
          </w:p>
        </w:tc>
      </w:tr>
    </w:tbl>
    <w:p w14:paraId="7A12A80B" w14:textId="77777777" w:rsidR="00E4204F" w:rsidRDefault="00E4204F" w:rsidP="00E4204F"/>
    <w:tbl>
      <w:tblPr>
        <w:tblW w:w="10174" w:type="dxa"/>
        <w:tblInd w:w="258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8"/>
        <w:gridCol w:w="3345"/>
        <w:gridCol w:w="3345"/>
        <w:gridCol w:w="3346"/>
      </w:tblGrid>
      <w:tr w:rsidR="00E4204F" w:rsidRPr="00AF164E" w14:paraId="3B522058" w14:textId="77777777" w:rsidTr="002A70EF">
        <w:trPr>
          <w:trHeight w:val="340"/>
        </w:trPr>
        <w:tc>
          <w:tcPr>
            <w:tcW w:w="138" w:type="dxa"/>
            <w:shd w:val="clear" w:color="auto" w:fill="auto"/>
          </w:tcPr>
          <w:p w14:paraId="38C5B9F7" w14:textId="77777777" w:rsidR="00E4204F" w:rsidRPr="00AF164E" w:rsidRDefault="00E4204F" w:rsidP="002A70EF">
            <w:pPr>
              <w:pStyle w:val="leeg"/>
              <w:rPr>
                <w:b/>
                <w:iCs/>
              </w:rPr>
            </w:pPr>
          </w:p>
        </w:tc>
        <w:tc>
          <w:tcPr>
            <w:tcW w:w="3345" w:type="dxa"/>
            <w:shd w:val="clear" w:color="auto" w:fill="auto"/>
          </w:tcPr>
          <w:p w14:paraId="147BF7E6" w14:textId="77777777" w:rsidR="00E4204F" w:rsidRPr="00AF164E" w:rsidRDefault="00E4204F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 w:rsidRPr="00AF164E">
              <w:rPr>
                <w:i w:val="0"/>
                <w:iCs/>
              </w:rPr>
              <w:t xml:space="preserve">  JA</w:t>
            </w:r>
          </w:p>
        </w:tc>
        <w:tc>
          <w:tcPr>
            <w:tcW w:w="3345" w:type="dxa"/>
            <w:shd w:val="clear" w:color="auto" w:fill="auto"/>
          </w:tcPr>
          <w:p w14:paraId="72E1EAC0" w14:textId="77777777" w:rsidR="00E4204F" w:rsidRPr="00AF164E" w:rsidRDefault="00E4204F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>
              <w:rPr>
                <w:i w:val="0"/>
                <w:iCs/>
              </w:rPr>
              <w:t xml:space="preserve"> NEE</w:t>
            </w:r>
          </w:p>
        </w:tc>
        <w:tc>
          <w:tcPr>
            <w:tcW w:w="3346" w:type="dxa"/>
            <w:shd w:val="clear" w:color="auto" w:fill="auto"/>
          </w:tcPr>
          <w:p w14:paraId="5FF7AA6E" w14:textId="77777777" w:rsidR="00E4204F" w:rsidRPr="00AF164E" w:rsidRDefault="00E4204F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>
              <w:rPr>
                <w:i w:val="0"/>
                <w:iCs/>
              </w:rPr>
              <w:t xml:space="preserve"> WEET NIET</w:t>
            </w:r>
          </w:p>
        </w:tc>
      </w:tr>
    </w:tbl>
    <w:p w14:paraId="58AF9666" w14:textId="77777777" w:rsidR="00E4204F" w:rsidRDefault="00E4204F" w:rsidP="00E4204F"/>
    <w:p w14:paraId="6329BD5D" w14:textId="77777777" w:rsidR="00E4204F" w:rsidRDefault="00E4204F" w:rsidP="00E4204F">
      <w:r w:rsidRPr="007E3803">
        <w:rPr>
          <w:b/>
          <w:bCs/>
        </w:rPr>
        <w:t>Verklaar</w:t>
      </w:r>
      <w:r>
        <w:rPr>
          <w:b/>
          <w:bCs/>
        </w:rPr>
        <w:t>:</w:t>
      </w:r>
    </w:p>
    <w:tbl>
      <w:tblPr>
        <w:tblW w:w="10299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99"/>
      </w:tblGrid>
      <w:tr w:rsidR="00E4204F" w:rsidRPr="003D114E" w14:paraId="21AD2021" w14:textId="77777777" w:rsidTr="002A70EF">
        <w:trPr>
          <w:trHeight w:val="340"/>
        </w:trPr>
        <w:tc>
          <w:tcPr>
            <w:tcW w:w="10299" w:type="dxa"/>
            <w:tcBorders>
              <w:bottom w:val="dotted" w:sz="6" w:space="0" w:color="auto"/>
            </w:tcBorders>
            <w:shd w:val="clear" w:color="auto" w:fill="auto"/>
          </w:tcPr>
          <w:p w14:paraId="535291B8" w14:textId="77B39990" w:rsidR="00E4204F" w:rsidRPr="00FA722E" w:rsidRDefault="003C5F72" w:rsidP="002A70EF">
            <w:pPr>
              <w:pStyle w:val="Aanwijzing"/>
              <w:rPr>
                <w:b/>
                <w:i w:val="0"/>
              </w:rPr>
            </w:pPr>
            <w:r>
              <w:rPr>
                <w:b/>
                <w:i w:val="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b/>
                <w:i w:val="0"/>
              </w:rPr>
              <w:instrText xml:space="preserve"> FORMTEXT </w:instrText>
            </w:r>
            <w:r>
              <w:rPr>
                <w:b/>
                <w:i w:val="0"/>
              </w:rPr>
            </w:r>
            <w:r>
              <w:rPr>
                <w:b/>
                <w:i w:val="0"/>
              </w:rPr>
              <w:fldChar w:fldCharType="separate"/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</w:rPr>
              <w:fldChar w:fldCharType="end"/>
            </w:r>
            <w:bookmarkEnd w:id="3"/>
          </w:p>
        </w:tc>
      </w:tr>
    </w:tbl>
    <w:p w14:paraId="1B56C221" w14:textId="40171356" w:rsidR="00E4204F" w:rsidRDefault="00E4204F" w:rsidP="002B20AC">
      <w:pPr>
        <w:rPr>
          <w:u w:val="dotted"/>
        </w:rPr>
      </w:pPr>
    </w:p>
    <w:p w14:paraId="504DA4FB" w14:textId="014845E7" w:rsidR="003C5F72" w:rsidRDefault="003C5F72" w:rsidP="002B20AC">
      <w:pPr>
        <w:rPr>
          <w:u w:val="dotted"/>
        </w:rPr>
      </w:pPr>
    </w:p>
    <w:p w14:paraId="4CAE4ED6" w14:textId="77777777" w:rsidR="002B20AC" w:rsidRPr="007E3803" w:rsidRDefault="002B20AC" w:rsidP="002B20AC">
      <w:pPr>
        <w:rPr>
          <w:u w:val="dotted"/>
        </w:rPr>
      </w:pPr>
    </w:p>
    <w:p w14:paraId="0EAD55ED" w14:textId="77777777" w:rsidR="002B20AC" w:rsidRPr="007E3803" w:rsidRDefault="002B20AC" w:rsidP="00E4204F">
      <w:pPr>
        <w:rPr>
          <w:u w:val="dotted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E4204F" w:rsidRPr="00FA722E" w14:paraId="46DFAB58" w14:textId="77777777" w:rsidTr="002A70EF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75A144F7" w14:textId="09DBC170" w:rsidR="00E4204F" w:rsidRPr="007E3803" w:rsidRDefault="00E4204F" w:rsidP="002A70EF">
            <w:pPr>
              <w:rPr>
                <w:b/>
                <w:bCs/>
                <w:color w:val="FFFFFF"/>
                <w:sz w:val="24"/>
                <w:szCs w:val="24"/>
              </w:rPr>
            </w:pPr>
            <w:r w:rsidRPr="00E4204F">
              <w:rPr>
                <w:b/>
                <w:bCs/>
                <w:color w:val="FFFFFF"/>
                <w:sz w:val="24"/>
                <w:szCs w:val="24"/>
              </w:rPr>
              <w:t xml:space="preserve">Leidt de </w:t>
            </w:r>
            <w:r w:rsidR="00DA35D5">
              <w:rPr>
                <w:b/>
                <w:bCs/>
                <w:color w:val="FFFFFF"/>
                <w:sz w:val="24"/>
                <w:szCs w:val="24"/>
              </w:rPr>
              <w:t>steun</w:t>
            </w:r>
            <w:r w:rsidRPr="00E4204F">
              <w:rPr>
                <w:b/>
                <w:bCs/>
                <w:color w:val="FFFFFF"/>
                <w:sz w:val="24"/>
                <w:szCs w:val="24"/>
              </w:rPr>
              <w:t xml:space="preserve"> tot een aanzienlijke verhoging van het totale bedrag dat u aan het project besteedt?</w:t>
            </w:r>
          </w:p>
        </w:tc>
      </w:tr>
    </w:tbl>
    <w:p w14:paraId="0DBD334D" w14:textId="79C5020C" w:rsidR="00E4204F" w:rsidRDefault="00E4204F" w:rsidP="00E4204F"/>
    <w:p w14:paraId="15EC8045" w14:textId="6B82FF3F" w:rsidR="00E4204F" w:rsidRDefault="00E4204F" w:rsidP="00E4204F">
      <w:r w:rsidRPr="00E4204F">
        <w:t>Voorbeeld: gemakkelijker toegang tot leningen, hefboomeffect voor het vrijmaken van interne of groepsfondsen</w:t>
      </w:r>
      <w:r>
        <w:t xml:space="preserve"> ..</w:t>
      </w:r>
      <w:r w:rsidRPr="00E4204F">
        <w:t>.</w:t>
      </w:r>
    </w:p>
    <w:p w14:paraId="323AA4FE" w14:textId="77777777" w:rsidR="00E4204F" w:rsidRDefault="00E4204F" w:rsidP="00E4204F"/>
    <w:tbl>
      <w:tblPr>
        <w:tblW w:w="10174" w:type="dxa"/>
        <w:tblInd w:w="258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8"/>
        <w:gridCol w:w="3345"/>
        <w:gridCol w:w="3345"/>
        <w:gridCol w:w="3346"/>
      </w:tblGrid>
      <w:tr w:rsidR="00E4204F" w:rsidRPr="00AF164E" w14:paraId="6311578B" w14:textId="77777777" w:rsidTr="002A70EF">
        <w:trPr>
          <w:trHeight w:val="340"/>
        </w:trPr>
        <w:tc>
          <w:tcPr>
            <w:tcW w:w="138" w:type="dxa"/>
            <w:shd w:val="clear" w:color="auto" w:fill="auto"/>
          </w:tcPr>
          <w:p w14:paraId="2E65CCC4" w14:textId="77777777" w:rsidR="00E4204F" w:rsidRPr="00AF164E" w:rsidRDefault="00E4204F" w:rsidP="002A70EF">
            <w:pPr>
              <w:pStyle w:val="leeg"/>
              <w:rPr>
                <w:b/>
                <w:iCs/>
              </w:rPr>
            </w:pPr>
          </w:p>
        </w:tc>
        <w:tc>
          <w:tcPr>
            <w:tcW w:w="3345" w:type="dxa"/>
            <w:shd w:val="clear" w:color="auto" w:fill="auto"/>
          </w:tcPr>
          <w:p w14:paraId="126D5319" w14:textId="77777777" w:rsidR="00E4204F" w:rsidRPr="00AF164E" w:rsidRDefault="00E4204F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 w:rsidRPr="00AF164E">
              <w:rPr>
                <w:i w:val="0"/>
                <w:iCs/>
              </w:rPr>
              <w:t xml:space="preserve">  JA</w:t>
            </w:r>
          </w:p>
        </w:tc>
        <w:tc>
          <w:tcPr>
            <w:tcW w:w="3345" w:type="dxa"/>
            <w:shd w:val="clear" w:color="auto" w:fill="auto"/>
          </w:tcPr>
          <w:p w14:paraId="07199C09" w14:textId="77777777" w:rsidR="00E4204F" w:rsidRPr="00AF164E" w:rsidRDefault="00E4204F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>
              <w:rPr>
                <w:i w:val="0"/>
                <w:iCs/>
              </w:rPr>
              <w:t xml:space="preserve"> NEE</w:t>
            </w:r>
          </w:p>
        </w:tc>
        <w:tc>
          <w:tcPr>
            <w:tcW w:w="3346" w:type="dxa"/>
            <w:shd w:val="clear" w:color="auto" w:fill="auto"/>
          </w:tcPr>
          <w:p w14:paraId="7C83B05A" w14:textId="77777777" w:rsidR="00E4204F" w:rsidRPr="00AF164E" w:rsidRDefault="00E4204F" w:rsidP="002A70EF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A35B80">
              <w:rPr>
                <w:i w:val="0"/>
                <w:iCs/>
              </w:rPr>
            </w:r>
            <w:r w:rsidR="00A35B80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>
              <w:rPr>
                <w:i w:val="0"/>
                <w:iCs/>
              </w:rPr>
              <w:t xml:space="preserve"> WEET NIET</w:t>
            </w:r>
          </w:p>
        </w:tc>
      </w:tr>
    </w:tbl>
    <w:p w14:paraId="2B584A3C" w14:textId="77777777" w:rsidR="00E4204F" w:rsidRDefault="00E4204F" w:rsidP="00E4204F"/>
    <w:p w14:paraId="7524B85C" w14:textId="77777777" w:rsidR="00E4204F" w:rsidRDefault="00E4204F" w:rsidP="00E4204F">
      <w:r w:rsidRPr="007E3803">
        <w:rPr>
          <w:b/>
          <w:bCs/>
        </w:rPr>
        <w:t>Verklaar</w:t>
      </w:r>
      <w:r>
        <w:rPr>
          <w:b/>
          <w:bCs/>
        </w:rPr>
        <w:t>:</w:t>
      </w:r>
    </w:p>
    <w:tbl>
      <w:tblPr>
        <w:tblW w:w="10299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99"/>
      </w:tblGrid>
      <w:tr w:rsidR="00E4204F" w:rsidRPr="003D114E" w14:paraId="49A79CCA" w14:textId="77777777" w:rsidTr="002A70EF">
        <w:trPr>
          <w:trHeight w:val="340"/>
        </w:trPr>
        <w:tc>
          <w:tcPr>
            <w:tcW w:w="10299" w:type="dxa"/>
            <w:tcBorders>
              <w:bottom w:val="dotted" w:sz="6" w:space="0" w:color="auto"/>
            </w:tcBorders>
            <w:shd w:val="clear" w:color="auto" w:fill="auto"/>
          </w:tcPr>
          <w:p w14:paraId="1CC19616" w14:textId="13AD1659" w:rsidR="00E4204F" w:rsidRPr="00FA722E" w:rsidRDefault="003C5F72" w:rsidP="002A70EF">
            <w:pPr>
              <w:pStyle w:val="Aanwijzing"/>
              <w:rPr>
                <w:b/>
                <w:i w:val="0"/>
              </w:rPr>
            </w:pPr>
            <w:r>
              <w:rPr>
                <w:b/>
                <w:i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b/>
                <w:i w:val="0"/>
              </w:rPr>
              <w:instrText xml:space="preserve"> FORMTEXT </w:instrText>
            </w:r>
            <w:r>
              <w:rPr>
                <w:b/>
                <w:i w:val="0"/>
              </w:rPr>
            </w:r>
            <w:r>
              <w:rPr>
                <w:b/>
                <w:i w:val="0"/>
              </w:rPr>
              <w:fldChar w:fldCharType="separate"/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</w:rPr>
              <w:fldChar w:fldCharType="end"/>
            </w:r>
            <w:bookmarkEnd w:id="4"/>
          </w:p>
        </w:tc>
      </w:tr>
      <w:tr w:rsidR="00E4204F" w:rsidRPr="003D114E" w14:paraId="42388A1A" w14:textId="77777777" w:rsidTr="002A70EF">
        <w:trPr>
          <w:trHeight w:val="340"/>
        </w:trPr>
        <w:tc>
          <w:tcPr>
            <w:tcW w:w="10299" w:type="dxa"/>
            <w:shd w:val="clear" w:color="auto" w:fill="auto"/>
          </w:tcPr>
          <w:p w14:paraId="0EA3EFF0" w14:textId="77777777" w:rsidR="00E4204F" w:rsidRPr="00FA722E" w:rsidRDefault="00E4204F" w:rsidP="002A70EF">
            <w:pPr>
              <w:pStyle w:val="Aanwijzing"/>
              <w:rPr>
                <w:b/>
                <w:i w:val="0"/>
              </w:rPr>
            </w:pPr>
          </w:p>
        </w:tc>
      </w:tr>
    </w:tbl>
    <w:p w14:paraId="0E16DEF7" w14:textId="13A768E2" w:rsidR="00E4204F" w:rsidRDefault="00E4204F" w:rsidP="00E4204F">
      <w:pPr>
        <w:rPr>
          <w:u w:val="dotted"/>
        </w:rPr>
      </w:pPr>
    </w:p>
    <w:p w14:paraId="186F4F77" w14:textId="77777777" w:rsidR="002B20AC" w:rsidRPr="007E3803" w:rsidRDefault="002B20AC" w:rsidP="00E4204F">
      <w:pPr>
        <w:rPr>
          <w:u w:val="dotted"/>
        </w:rPr>
      </w:pPr>
    </w:p>
    <w:p w14:paraId="29BC113F" w14:textId="2EEE6DFD" w:rsidR="007E3803" w:rsidRPr="007E3803" w:rsidRDefault="007E3803" w:rsidP="00B90352">
      <w:pPr>
        <w:rPr>
          <w:u w:val="dotted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E4204F" w:rsidRPr="00FA722E" w14:paraId="59A460F1" w14:textId="77777777" w:rsidTr="002A70EF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2CFBF9A1" w14:textId="4DB2F693" w:rsidR="00E4204F" w:rsidRPr="007E3803" w:rsidRDefault="00E4204F" w:rsidP="002A70EF">
            <w:pPr>
              <w:rPr>
                <w:b/>
                <w:bCs/>
                <w:color w:val="FFFFFF"/>
                <w:sz w:val="24"/>
                <w:szCs w:val="24"/>
              </w:rPr>
            </w:pPr>
            <w:r w:rsidRPr="00E4204F">
              <w:rPr>
                <w:b/>
                <w:bCs/>
                <w:color w:val="FFFFFF"/>
                <w:sz w:val="24"/>
                <w:szCs w:val="24"/>
              </w:rPr>
              <w:t xml:space="preserve">Andere informatie met betrekking tot de effecten en de gevolgen van de </w:t>
            </w:r>
            <w:r w:rsidR="00DA35D5">
              <w:rPr>
                <w:b/>
                <w:bCs/>
                <w:color w:val="FFFFFF"/>
                <w:sz w:val="24"/>
                <w:szCs w:val="24"/>
              </w:rPr>
              <w:t>steun</w:t>
            </w:r>
          </w:p>
        </w:tc>
      </w:tr>
    </w:tbl>
    <w:p w14:paraId="5FED71A1" w14:textId="418FF3CE" w:rsidR="00E4204F" w:rsidRDefault="00E4204F" w:rsidP="00E4204F"/>
    <w:p w14:paraId="4A890BD0" w14:textId="43BB4E10" w:rsidR="00E4204F" w:rsidRDefault="00E4204F" w:rsidP="00E4204F">
      <w:r>
        <w:t xml:space="preserve">Voorbeeld: spillover effecten </w:t>
      </w:r>
      <w:r w:rsidR="00DA35D5">
        <w:t>…</w:t>
      </w:r>
    </w:p>
    <w:tbl>
      <w:tblPr>
        <w:tblW w:w="10299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99"/>
      </w:tblGrid>
      <w:tr w:rsidR="00E4204F" w:rsidRPr="003D114E" w14:paraId="62C3C492" w14:textId="77777777" w:rsidTr="002A70EF">
        <w:trPr>
          <w:trHeight w:val="340"/>
        </w:trPr>
        <w:tc>
          <w:tcPr>
            <w:tcW w:w="10299" w:type="dxa"/>
            <w:tcBorders>
              <w:bottom w:val="dotted" w:sz="6" w:space="0" w:color="auto"/>
            </w:tcBorders>
            <w:shd w:val="clear" w:color="auto" w:fill="auto"/>
          </w:tcPr>
          <w:p w14:paraId="332D0FCC" w14:textId="29886F6A" w:rsidR="00E4204F" w:rsidRPr="00FA722E" w:rsidRDefault="003C5F72" w:rsidP="002A70EF">
            <w:pPr>
              <w:pStyle w:val="Aanwijzing"/>
              <w:rPr>
                <w:b/>
                <w:i w:val="0"/>
              </w:rPr>
            </w:pPr>
            <w:r>
              <w:rPr>
                <w:b/>
                <w:i w:val="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b/>
                <w:i w:val="0"/>
              </w:rPr>
              <w:instrText xml:space="preserve"> FORMTEXT </w:instrText>
            </w:r>
            <w:r>
              <w:rPr>
                <w:b/>
                <w:i w:val="0"/>
              </w:rPr>
            </w:r>
            <w:r>
              <w:rPr>
                <w:b/>
                <w:i w:val="0"/>
              </w:rPr>
              <w:fldChar w:fldCharType="separate"/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</w:rPr>
              <w:fldChar w:fldCharType="end"/>
            </w:r>
            <w:bookmarkEnd w:id="5"/>
          </w:p>
        </w:tc>
      </w:tr>
    </w:tbl>
    <w:p w14:paraId="0BFE3D0F" w14:textId="33791A21" w:rsidR="007E3803" w:rsidRPr="007E3803" w:rsidRDefault="007E3803" w:rsidP="00B90352">
      <w:pPr>
        <w:rPr>
          <w:u w:val="dotted"/>
        </w:rPr>
      </w:pPr>
    </w:p>
    <w:p w14:paraId="47EC27E0" w14:textId="49C28594" w:rsidR="007E3803" w:rsidRPr="007E3803" w:rsidRDefault="007E3803" w:rsidP="00B90352">
      <w:pPr>
        <w:rPr>
          <w:u w:val="dotted"/>
        </w:rPr>
      </w:pPr>
    </w:p>
    <w:p w14:paraId="4C238ED9" w14:textId="77777777" w:rsidR="007E3803" w:rsidRDefault="007E3803" w:rsidP="00B90352"/>
    <w:p w14:paraId="2FC6DCB3" w14:textId="77777777" w:rsidR="007E3803" w:rsidRDefault="007E3803" w:rsidP="00B90352"/>
    <w:sectPr w:rsidR="007E3803" w:rsidSect="00004EA5">
      <w:footerReference w:type="default" r:id="rId13"/>
      <w:footerReference w:type="first" r:id="rId14"/>
      <w:type w:val="continuous"/>
      <w:pgSz w:w="11906" w:h="16838"/>
      <w:pgMar w:top="720" w:right="720" w:bottom="720" w:left="720" w:header="709" w:footer="6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3907D" w14:textId="77777777" w:rsidR="00A35B80" w:rsidRDefault="00A35B80" w:rsidP="004722ED">
      <w:r>
        <w:separator/>
      </w:r>
    </w:p>
    <w:p w14:paraId="0DAADE36" w14:textId="77777777" w:rsidR="00A35B80" w:rsidRDefault="00A35B80"/>
    <w:p w14:paraId="6F1B6613" w14:textId="77777777" w:rsidR="00A35B80" w:rsidRDefault="00A35B80"/>
  </w:endnote>
  <w:endnote w:type="continuationSeparator" w:id="0">
    <w:p w14:paraId="5B5842DD" w14:textId="77777777" w:rsidR="00A35B80" w:rsidRDefault="00A35B80" w:rsidP="004722ED">
      <w:r>
        <w:continuationSeparator/>
      </w:r>
    </w:p>
    <w:p w14:paraId="640A0322" w14:textId="77777777" w:rsidR="00A35B80" w:rsidRDefault="00A35B80"/>
    <w:p w14:paraId="6F2709F0" w14:textId="77777777" w:rsidR="00A35B80" w:rsidRDefault="00A35B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619BAD-E07F-41C8-8FEC-E5DF24AB197E}"/>
    <w:embedBold r:id="rId2" w:fontKey="{3242A6AD-993D-4525-8D75-934993AD7662}"/>
    <w:embedItalic r:id="rId3" w:fontKey="{1DA5D678-87B0-432B-8255-55C2755A13E6}"/>
    <w:embedBoldItalic r:id="rId4" w:fontKey="{EE168521-8E40-4A87-A606-176FDC1AD1D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408E6" w14:textId="77777777" w:rsidR="00004EA5" w:rsidRDefault="00004EA5" w:rsidP="00621AA0">
    <w:pPr>
      <w:pStyle w:val="paginering"/>
      <w:tabs>
        <w:tab w:val="left" w:pos="6633"/>
        <w:tab w:val="right" w:pos="9070"/>
      </w:tabs>
    </w:pPr>
    <w:r>
      <w:drawing>
        <wp:anchor distT="0" distB="0" distL="114300" distR="114300" simplePos="0" relativeHeight="251661824" behindDoc="1" locked="0" layoutInCell="1" allowOverlap="1" wp14:anchorId="407C3BA6" wp14:editId="4A56F3FF">
          <wp:simplePos x="0" y="0"/>
          <wp:positionH relativeFrom="column">
            <wp:posOffset>1664335</wp:posOffset>
          </wp:positionH>
          <wp:positionV relativeFrom="paragraph">
            <wp:posOffset>34925</wp:posOffset>
          </wp:positionV>
          <wp:extent cx="1468800" cy="3096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800" cy="3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0D7E" w:rsidRPr="003E7EDD">
      <w:drawing>
        <wp:anchor distT="0" distB="0" distL="114300" distR="114300" simplePos="0" relativeHeight="251658752" behindDoc="1" locked="0" layoutInCell="1" allowOverlap="1" wp14:anchorId="2E431C66" wp14:editId="075A51C4">
          <wp:simplePos x="0" y="0"/>
          <wp:positionH relativeFrom="margin">
            <wp:align>left</wp:align>
          </wp:positionH>
          <wp:positionV relativeFrom="page">
            <wp:posOffset>9920577</wp:posOffset>
          </wp:positionV>
          <wp:extent cx="1274445" cy="540385"/>
          <wp:effectExtent l="0" t="0" r="190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21AA0" w:rsidRPr="00621AA0">
      <w:t xml:space="preserve"> </w:t>
    </w:r>
    <w:bookmarkStart w:id="6" w:name="_Hlk85742021"/>
    <w:r w:rsidR="006D1BC6">
      <w:t>Steun voor investeringen in het sluiten van materiaalkringlopen</w:t>
    </w:r>
    <w:r w:rsidR="00621AA0">
      <w:t xml:space="preserve"> </w:t>
    </w:r>
    <w:bookmarkEnd w:id="6"/>
  </w:p>
  <w:p w14:paraId="4656C21B" w14:textId="1D862E9B" w:rsidR="005423CD" w:rsidRDefault="00621AA0" w:rsidP="00621AA0">
    <w:pPr>
      <w:pStyle w:val="paginering"/>
      <w:tabs>
        <w:tab w:val="left" w:pos="6633"/>
        <w:tab w:val="right" w:pos="9070"/>
      </w:tabs>
    </w:pPr>
    <w:r>
      <w:t xml:space="preserve"> </w:t>
    </w:r>
    <w:r w:rsidRPr="00566B67">
      <w:t xml:space="preserve">pagina </w:t>
    </w:r>
    <w:r w:rsidRPr="00566B67">
      <w:fldChar w:fldCharType="begin"/>
    </w:r>
    <w:r w:rsidRPr="00566B67">
      <w:instrText xml:space="preserve"> PAGE  \* Arabic  \* MERGEFORMAT </w:instrText>
    </w:r>
    <w:r w:rsidRPr="00566B67">
      <w:fldChar w:fldCharType="separate"/>
    </w:r>
    <w:r w:rsidR="00FA3BE5">
      <w:t>2</w:t>
    </w:r>
    <w:r w:rsidRPr="00566B67">
      <w:fldChar w:fldCharType="end"/>
    </w:r>
    <w:r w:rsidRPr="00566B67">
      <w:t xml:space="preserve"> van </w:t>
    </w:r>
    <w:r w:rsidR="00A35B80">
      <w:fldChar w:fldCharType="begin"/>
    </w:r>
    <w:r w:rsidR="00A35B80">
      <w:instrText xml:space="preserve"> NUMPAGES  \* Arabic  \* MERGEFORMAT </w:instrText>
    </w:r>
    <w:r w:rsidR="00A35B80">
      <w:fldChar w:fldCharType="separate"/>
    </w:r>
    <w:r w:rsidR="003B534C">
      <w:t>1</w:t>
    </w:r>
    <w:r w:rsidR="00A35B8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4FF1E" w14:textId="212C92C3" w:rsidR="00BF66F6" w:rsidRPr="00D92700" w:rsidRDefault="00D92700" w:rsidP="00D92700">
    <w:pPr>
      <w:pStyle w:val="paginering"/>
      <w:tabs>
        <w:tab w:val="left" w:pos="6633"/>
        <w:tab w:val="right" w:pos="9070"/>
      </w:tabs>
    </w:pPr>
    <w:r w:rsidRPr="003E7EDD">
      <w:drawing>
        <wp:anchor distT="0" distB="0" distL="114300" distR="114300" simplePos="0" relativeHeight="251660800" behindDoc="1" locked="0" layoutInCell="1" allowOverlap="1" wp14:anchorId="62DC23DB" wp14:editId="45CB97E6">
          <wp:simplePos x="0" y="0"/>
          <wp:positionH relativeFrom="page">
            <wp:posOffset>479094</wp:posOffset>
          </wp:positionH>
          <wp:positionV relativeFrom="page">
            <wp:posOffset>9753600</wp:posOffset>
          </wp:positionV>
          <wp:extent cx="1274445" cy="540385"/>
          <wp:effectExtent l="0" t="0" r="190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1BC6">
      <w:t>Steun voor investeringen in het sluiten van materiaalkringlopen</w:t>
    </w:r>
    <w:r>
      <w:t xml:space="preserve"> - </w:t>
    </w:r>
    <w:r w:rsidRPr="00566B67">
      <w:t xml:space="preserve">pagina </w:t>
    </w:r>
    <w:r w:rsidRPr="00566B67">
      <w:fldChar w:fldCharType="begin"/>
    </w:r>
    <w:r w:rsidRPr="00566B67">
      <w:instrText xml:space="preserve"> PAGE  \* Arabic  \* MERGEFORMAT </w:instrText>
    </w:r>
    <w:r w:rsidRPr="00566B67">
      <w:fldChar w:fldCharType="separate"/>
    </w:r>
    <w:r w:rsidR="003B534C">
      <w:t>1</w:t>
    </w:r>
    <w:r w:rsidRPr="00566B67">
      <w:fldChar w:fldCharType="end"/>
    </w:r>
    <w:r w:rsidRPr="00566B67">
      <w:t xml:space="preserve"> van </w:t>
    </w:r>
    <w:r w:rsidR="00A35B80">
      <w:fldChar w:fldCharType="begin"/>
    </w:r>
    <w:r w:rsidR="00A35B80">
      <w:instrText xml:space="preserve"> NUMPAGES  \* Arabic  \* MERGEFORMAT </w:instrText>
    </w:r>
    <w:r w:rsidR="00A35B80">
      <w:fldChar w:fldCharType="separate"/>
    </w:r>
    <w:r w:rsidR="003B534C">
      <w:t>1</w:t>
    </w:r>
    <w:r w:rsidR="00A35B8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F495B" w14:textId="77777777" w:rsidR="00A35B80" w:rsidRDefault="00A35B80" w:rsidP="004722ED">
      <w:r>
        <w:separator/>
      </w:r>
    </w:p>
    <w:p w14:paraId="471DD3E4" w14:textId="77777777" w:rsidR="00A35B80" w:rsidRDefault="00A35B80"/>
    <w:p w14:paraId="5E56B5A2" w14:textId="77777777" w:rsidR="00A35B80" w:rsidRDefault="00A35B80"/>
  </w:footnote>
  <w:footnote w:type="continuationSeparator" w:id="0">
    <w:p w14:paraId="1AC89899" w14:textId="77777777" w:rsidR="00A35B80" w:rsidRDefault="00A35B80" w:rsidP="004722ED">
      <w:r>
        <w:continuationSeparator/>
      </w:r>
    </w:p>
    <w:p w14:paraId="1C92D8E9" w14:textId="77777777" w:rsidR="00A35B80" w:rsidRDefault="00A35B80"/>
    <w:p w14:paraId="48982661" w14:textId="77777777" w:rsidR="00A35B80" w:rsidRDefault="00A35B8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4DE38B1"/>
    <w:multiLevelType w:val="hybridMultilevel"/>
    <w:tmpl w:val="5DB0BBA8"/>
    <w:lvl w:ilvl="0" w:tplc="F656F794">
      <w:start w:val="26"/>
      <w:numFmt w:val="bullet"/>
      <w:lvlText w:val="-"/>
      <w:lvlJc w:val="left"/>
      <w:pPr>
        <w:ind w:left="720" w:hanging="360"/>
      </w:pPr>
      <w:rPr>
        <w:rFonts w:ascii="Calibri" w:eastAsia="Times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B75646"/>
    <w:multiLevelType w:val="hybridMultilevel"/>
    <w:tmpl w:val="8444830C"/>
    <w:lvl w:ilvl="0" w:tplc="F656F794">
      <w:start w:val="26"/>
      <w:numFmt w:val="bullet"/>
      <w:lvlText w:val="-"/>
      <w:lvlJc w:val="left"/>
      <w:pPr>
        <w:ind w:left="720" w:hanging="360"/>
      </w:pPr>
      <w:rPr>
        <w:rFonts w:ascii="Calibri" w:eastAsia="Times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4108F"/>
    <w:multiLevelType w:val="hybridMultilevel"/>
    <w:tmpl w:val="CD02734E"/>
    <w:lvl w:ilvl="0" w:tplc="1DB2B860">
      <w:start w:val="1"/>
      <w:numFmt w:val="decimal"/>
      <w:pStyle w:val="Lijstnummering4"/>
      <w:lvlText w:val="%1)"/>
      <w:lvlJc w:val="left"/>
      <w:pPr>
        <w:ind w:left="1211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C72277"/>
    <w:multiLevelType w:val="hybridMultilevel"/>
    <w:tmpl w:val="EB90A320"/>
    <w:lvl w:ilvl="0" w:tplc="9538EF8C">
      <w:start w:val="26"/>
      <w:numFmt w:val="bullet"/>
      <w:lvlText w:val="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A20AA"/>
    <w:multiLevelType w:val="hybridMultilevel"/>
    <w:tmpl w:val="943E7AE0"/>
    <w:lvl w:ilvl="0" w:tplc="F656F794">
      <w:start w:val="26"/>
      <w:numFmt w:val="bullet"/>
      <w:lvlText w:val="-"/>
      <w:lvlJc w:val="left"/>
      <w:pPr>
        <w:ind w:left="720" w:hanging="360"/>
      </w:pPr>
      <w:rPr>
        <w:rFonts w:ascii="Calibri" w:eastAsia="Times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D6689"/>
    <w:multiLevelType w:val="hybridMultilevel"/>
    <w:tmpl w:val="27A68B10"/>
    <w:lvl w:ilvl="0" w:tplc="84844D04">
      <w:start w:val="1"/>
      <w:numFmt w:val="lowerRoman"/>
      <w:pStyle w:val="Lijstnummering3"/>
      <w:lvlText w:val="%1"/>
      <w:lvlJc w:val="left"/>
      <w:pPr>
        <w:ind w:left="927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12F61"/>
    <w:multiLevelType w:val="hybridMultilevel"/>
    <w:tmpl w:val="307C697C"/>
    <w:lvl w:ilvl="0" w:tplc="8F485916">
      <w:start w:val="1"/>
      <w:numFmt w:val="lowerLetter"/>
      <w:pStyle w:val="Lijstnummering2"/>
      <w:lvlText w:val="%1"/>
      <w:lvlJc w:val="left"/>
      <w:pPr>
        <w:ind w:left="64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B7CB4"/>
    <w:multiLevelType w:val="hybridMultilevel"/>
    <w:tmpl w:val="E7461E2C"/>
    <w:lvl w:ilvl="0" w:tplc="C0B0A96A">
      <w:start w:val="1"/>
      <w:numFmt w:val="lowerLetter"/>
      <w:pStyle w:val="Lijstnummering5"/>
      <w:lvlText w:val="%1)"/>
      <w:lvlJc w:val="left"/>
      <w:pPr>
        <w:ind w:left="149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285613"/>
    <w:multiLevelType w:val="multilevel"/>
    <w:tmpl w:val="AE1012A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Calibri" w:hAnsi="Calibri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7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30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870415788">
    <w:abstractNumId w:val="12"/>
  </w:num>
  <w:num w:numId="2" w16cid:durableId="1501189762">
    <w:abstractNumId w:val="26"/>
  </w:num>
  <w:num w:numId="3" w16cid:durableId="702021913">
    <w:abstractNumId w:val="22"/>
  </w:num>
  <w:num w:numId="4" w16cid:durableId="1256669174">
    <w:abstractNumId w:val="12"/>
  </w:num>
  <w:num w:numId="5" w16cid:durableId="992561618">
    <w:abstractNumId w:val="26"/>
  </w:num>
  <w:num w:numId="6" w16cid:durableId="218789398">
    <w:abstractNumId w:val="22"/>
  </w:num>
  <w:num w:numId="7" w16cid:durableId="1607957143">
    <w:abstractNumId w:val="12"/>
  </w:num>
  <w:num w:numId="8" w16cid:durableId="659697972">
    <w:abstractNumId w:val="26"/>
  </w:num>
  <w:num w:numId="9" w16cid:durableId="1227762322">
    <w:abstractNumId w:val="22"/>
  </w:num>
  <w:num w:numId="10" w16cid:durableId="1291470452">
    <w:abstractNumId w:val="10"/>
  </w:num>
  <w:num w:numId="11" w16cid:durableId="1082599880">
    <w:abstractNumId w:val="9"/>
  </w:num>
  <w:num w:numId="12" w16cid:durableId="1779567474">
    <w:abstractNumId w:val="7"/>
  </w:num>
  <w:num w:numId="13" w16cid:durableId="1964192239">
    <w:abstractNumId w:val="6"/>
  </w:num>
  <w:num w:numId="14" w16cid:durableId="443427406">
    <w:abstractNumId w:val="5"/>
  </w:num>
  <w:num w:numId="15" w16cid:durableId="627050202">
    <w:abstractNumId w:val="4"/>
  </w:num>
  <w:num w:numId="16" w16cid:durableId="2118939545">
    <w:abstractNumId w:val="8"/>
  </w:num>
  <w:num w:numId="17" w16cid:durableId="582490270">
    <w:abstractNumId w:val="3"/>
  </w:num>
  <w:num w:numId="18" w16cid:durableId="1809778112">
    <w:abstractNumId w:val="2"/>
  </w:num>
  <w:num w:numId="19" w16cid:durableId="1587808373">
    <w:abstractNumId w:val="1"/>
  </w:num>
  <w:num w:numId="20" w16cid:durableId="349379984">
    <w:abstractNumId w:val="0"/>
  </w:num>
  <w:num w:numId="21" w16cid:durableId="1808862383">
    <w:abstractNumId w:val="30"/>
  </w:num>
  <w:num w:numId="22" w16cid:durableId="709107922">
    <w:abstractNumId w:val="30"/>
  </w:num>
  <w:num w:numId="23" w16cid:durableId="972322830">
    <w:abstractNumId w:val="30"/>
  </w:num>
  <w:num w:numId="24" w16cid:durableId="639381492">
    <w:abstractNumId w:val="30"/>
  </w:num>
  <w:num w:numId="25" w16cid:durableId="2090538359">
    <w:abstractNumId w:val="30"/>
  </w:num>
  <w:num w:numId="26" w16cid:durableId="658311325">
    <w:abstractNumId w:val="30"/>
  </w:num>
  <w:num w:numId="27" w16cid:durableId="837962528">
    <w:abstractNumId w:val="30"/>
  </w:num>
  <w:num w:numId="28" w16cid:durableId="1435052388">
    <w:abstractNumId w:val="30"/>
  </w:num>
  <w:num w:numId="29" w16cid:durableId="1951349599">
    <w:abstractNumId w:val="30"/>
  </w:num>
  <w:num w:numId="30" w16cid:durableId="891962402">
    <w:abstractNumId w:val="13"/>
  </w:num>
  <w:num w:numId="31" w16cid:durableId="1385060079">
    <w:abstractNumId w:val="27"/>
  </w:num>
  <w:num w:numId="32" w16cid:durableId="711927448">
    <w:abstractNumId w:val="29"/>
  </w:num>
  <w:num w:numId="33" w16cid:durableId="352877791">
    <w:abstractNumId w:val="18"/>
  </w:num>
  <w:num w:numId="34" w16cid:durableId="309141837">
    <w:abstractNumId w:val="11"/>
  </w:num>
  <w:num w:numId="35" w16cid:durableId="2125341621">
    <w:abstractNumId w:val="25"/>
  </w:num>
  <w:num w:numId="36" w16cid:durableId="1784685954">
    <w:abstractNumId w:val="23"/>
  </w:num>
  <w:num w:numId="37" w16cid:durableId="1816143769">
    <w:abstractNumId w:val="21"/>
  </w:num>
  <w:num w:numId="38" w16cid:durableId="2012641106">
    <w:abstractNumId w:val="17"/>
  </w:num>
  <w:num w:numId="39" w16cid:durableId="478769135">
    <w:abstractNumId w:val="24"/>
  </w:num>
  <w:num w:numId="40" w16cid:durableId="1969432332">
    <w:abstractNumId w:val="15"/>
  </w:num>
  <w:num w:numId="41" w16cid:durableId="884830088">
    <w:abstractNumId w:val="28"/>
  </w:num>
  <w:num w:numId="42" w16cid:durableId="1079911597">
    <w:abstractNumId w:val="16"/>
  </w:num>
  <w:num w:numId="43" w16cid:durableId="131800">
    <w:abstractNumId w:val="20"/>
  </w:num>
  <w:num w:numId="44" w16cid:durableId="865675933">
    <w:abstractNumId w:val="14"/>
  </w:num>
  <w:num w:numId="45" w16cid:durableId="1814248143">
    <w:abstractNumId w:val="19"/>
  </w:num>
  <w:num w:numId="46" w16cid:durableId="1439444927">
    <w:abstractNumId w:val="15"/>
  </w:num>
  <w:num w:numId="47" w16cid:durableId="1921400536">
    <w:abstractNumId w:val="28"/>
  </w:num>
  <w:num w:numId="48" w16cid:durableId="301271822">
    <w:abstractNumId w:val="29"/>
  </w:num>
  <w:num w:numId="49" w16cid:durableId="67383665">
    <w:abstractNumId w:val="18"/>
  </w:num>
  <w:num w:numId="50" w16cid:durableId="1058521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03"/>
    <w:rsid w:val="0000229D"/>
    <w:rsid w:val="00004300"/>
    <w:rsid w:val="00004EA5"/>
    <w:rsid w:val="000208C8"/>
    <w:rsid w:val="00021B5D"/>
    <w:rsid w:val="00031126"/>
    <w:rsid w:val="000324B8"/>
    <w:rsid w:val="00033689"/>
    <w:rsid w:val="0004180D"/>
    <w:rsid w:val="00042BEF"/>
    <w:rsid w:val="00044C57"/>
    <w:rsid w:val="0006750B"/>
    <w:rsid w:val="00075F1A"/>
    <w:rsid w:val="000804A6"/>
    <w:rsid w:val="0008349B"/>
    <w:rsid w:val="00083714"/>
    <w:rsid w:val="00090337"/>
    <w:rsid w:val="00097F5F"/>
    <w:rsid w:val="000A284D"/>
    <w:rsid w:val="000A3FB6"/>
    <w:rsid w:val="000B4A0B"/>
    <w:rsid w:val="000C69CB"/>
    <w:rsid w:val="000D209B"/>
    <w:rsid w:val="000E2919"/>
    <w:rsid w:val="000E40A8"/>
    <w:rsid w:val="000E6D3D"/>
    <w:rsid w:val="00102D12"/>
    <w:rsid w:val="00104A08"/>
    <w:rsid w:val="00110D82"/>
    <w:rsid w:val="00121169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607EC"/>
    <w:rsid w:val="001669CC"/>
    <w:rsid w:val="00172F31"/>
    <w:rsid w:val="001779CF"/>
    <w:rsid w:val="001833DB"/>
    <w:rsid w:val="00185D44"/>
    <w:rsid w:val="0019333B"/>
    <w:rsid w:val="00193D35"/>
    <w:rsid w:val="001978C9"/>
    <w:rsid w:val="001A2456"/>
    <w:rsid w:val="001A5463"/>
    <w:rsid w:val="001A7529"/>
    <w:rsid w:val="001C45A2"/>
    <w:rsid w:val="001C79B5"/>
    <w:rsid w:val="001E27EB"/>
    <w:rsid w:val="001E2F67"/>
    <w:rsid w:val="001E4DB8"/>
    <w:rsid w:val="001E655E"/>
    <w:rsid w:val="001E6BDD"/>
    <w:rsid w:val="001E6CD2"/>
    <w:rsid w:val="001E7AAE"/>
    <w:rsid w:val="001F71F9"/>
    <w:rsid w:val="002009A6"/>
    <w:rsid w:val="00201DFB"/>
    <w:rsid w:val="0021178C"/>
    <w:rsid w:val="002128D5"/>
    <w:rsid w:val="00215BB9"/>
    <w:rsid w:val="00221233"/>
    <w:rsid w:val="002266AB"/>
    <w:rsid w:val="00237E27"/>
    <w:rsid w:val="00250E14"/>
    <w:rsid w:val="00252799"/>
    <w:rsid w:val="0025484B"/>
    <w:rsid w:val="00255541"/>
    <w:rsid w:val="00266E03"/>
    <w:rsid w:val="00270B02"/>
    <w:rsid w:val="002711C4"/>
    <w:rsid w:val="00283CE1"/>
    <w:rsid w:val="00284178"/>
    <w:rsid w:val="00284253"/>
    <w:rsid w:val="00285EE5"/>
    <w:rsid w:val="00287FFA"/>
    <w:rsid w:val="00293072"/>
    <w:rsid w:val="002A3C3A"/>
    <w:rsid w:val="002A47A4"/>
    <w:rsid w:val="002B20AC"/>
    <w:rsid w:val="002C5EF8"/>
    <w:rsid w:val="002D0A4D"/>
    <w:rsid w:val="002D1D9C"/>
    <w:rsid w:val="002E0DA6"/>
    <w:rsid w:val="002E27BA"/>
    <w:rsid w:val="002E4988"/>
    <w:rsid w:val="002E69CD"/>
    <w:rsid w:val="002F0C37"/>
    <w:rsid w:val="002F31AA"/>
    <w:rsid w:val="002F4AEC"/>
    <w:rsid w:val="0030232C"/>
    <w:rsid w:val="003037B6"/>
    <w:rsid w:val="0031402F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709C"/>
    <w:rsid w:val="003801A1"/>
    <w:rsid w:val="00386D5A"/>
    <w:rsid w:val="003910CC"/>
    <w:rsid w:val="003A4CB1"/>
    <w:rsid w:val="003A7C69"/>
    <w:rsid w:val="003B1813"/>
    <w:rsid w:val="003B36FF"/>
    <w:rsid w:val="003B4A6C"/>
    <w:rsid w:val="003B534C"/>
    <w:rsid w:val="003B7805"/>
    <w:rsid w:val="003C09E8"/>
    <w:rsid w:val="003C5F72"/>
    <w:rsid w:val="003C61C6"/>
    <w:rsid w:val="003E098A"/>
    <w:rsid w:val="003E19BF"/>
    <w:rsid w:val="003E7C61"/>
    <w:rsid w:val="003E7EDD"/>
    <w:rsid w:val="003F5920"/>
    <w:rsid w:val="0040116B"/>
    <w:rsid w:val="00401443"/>
    <w:rsid w:val="0041425D"/>
    <w:rsid w:val="0041599A"/>
    <w:rsid w:val="004211A4"/>
    <w:rsid w:val="0043194B"/>
    <w:rsid w:val="00436B1F"/>
    <w:rsid w:val="0044287A"/>
    <w:rsid w:val="00443031"/>
    <w:rsid w:val="00447380"/>
    <w:rsid w:val="00454EEC"/>
    <w:rsid w:val="00460357"/>
    <w:rsid w:val="00461009"/>
    <w:rsid w:val="004642DE"/>
    <w:rsid w:val="004657D6"/>
    <w:rsid w:val="004722ED"/>
    <w:rsid w:val="004942DF"/>
    <w:rsid w:val="004949E6"/>
    <w:rsid w:val="004A3566"/>
    <w:rsid w:val="004A5900"/>
    <w:rsid w:val="004B604D"/>
    <w:rsid w:val="004C31E5"/>
    <w:rsid w:val="004C694D"/>
    <w:rsid w:val="004C7A49"/>
    <w:rsid w:val="004D77BE"/>
    <w:rsid w:val="004D7F02"/>
    <w:rsid w:val="004E39A6"/>
    <w:rsid w:val="004F490B"/>
    <w:rsid w:val="004F5D44"/>
    <w:rsid w:val="00503AA0"/>
    <w:rsid w:val="005058BF"/>
    <w:rsid w:val="0051507C"/>
    <w:rsid w:val="00515E91"/>
    <w:rsid w:val="005232D2"/>
    <w:rsid w:val="00533456"/>
    <w:rsid w:val="00533E62"/>
    <w:rsid w:val="005423CD"/>
    <w:rsid w:val="00554E87"/>
    <w:rsid w:val="00563690"/>
    <w:rsid w:val="005640C1"/>
    <w:rsid w:val="00566B67"/>
    <w:rsid w:val="00570876"/>
    <w:rsid w:val="005747AC"/>
    <w:rsid w:val="00575586"/>
    <w:rsid w:val="005806DC"/>
    <w:rsid w:val="00581BCF"/>
    <w:rsid w:val="00587EB4"/>
    <w:rsid w:val="0059115F"/>
    <w:rsid w:val="0059634D"/>
    <w:rsid w:val="00597349"/>
    <w:rsid w:val="005B0A0C"/>
    <w:rsid w:val="005B0A39"/>
    <w:rsid w:val="005C3F52"/>
    <w:rsid w:val="005E0C10"/>
    <w:rsid w:val="005E6704"/>
    <w:rsid w:val="005E75F0"/>
    <w:rsid w:val="005F6719"/>
    <w:rsid w:val="005F7F3C"/>
    <w:rsid w:val="00601763"/>
    <w:rsid w:val="00604618"/>
    <w:rsid w:val="006219A2"/>
    <w:rsid w:val="00621AA0"/>
    <w:rsid w:val="00623749"/>
    <w:rsid w:val="00632CA6"/>
    <w:rsid w:val="00637050"/>
    <w:rsid w:val="0064355C"/>
    <w:rsid w:val="00652989"/>
    <w:rsid w:val="00655C5A"/>
    <w:rsid w:val="0066033B"/>
    <w:rsid w:val="00663961"/>
    <w:rsid w:val="006642F5"/>
    <w:rsid w:val="00666FD9"/>
    <w:rsid w:val="006741BC"/>
    <w:rsid w:val="006838AA"/>
    <w:rsid w:val="00690CA9"/>
    <w:rsid w:val="00690CC7"/>
    <w:rsid w:val="006915CB"/>
    <w:rsid w:val="006919F1"/>
    <w:rsid w:val="00691B83"/>
    <w:rsid w:val="0069369B"/>
    <w:rsid w:val="00695D58"/>
    <w:rsid w:val="00696903"/>
    <w:rsid w:val="006A11A6"/>
    <w:rsid w:val="006A1A63"/>
    <w:rsid w:val="006A1F1C"/>
    <w:rsid w:val="006A51F6"/>
    <w:rsid w:val="006A600E"/>
    <w:rsid w:val="006B5BAD"/>
    <w:rsid w:val="006B5D27"/>
    <w:rsid w:val="006C52E3"/>
    <w:rsid w:val="006C5C2F"/>
    <w:rsid w:val="006D1BC6"/>
    <w:rsid w:val="006D3C40"/>
    <w:rsid w:val="006D729D"/>
    <w:rsid w:val="006E0B23"/>
    <w:rsid w:val="006E23E1"/>
    <w:rsid w:val="006E6351"/>
    <w:rsid w:val="006F1325"/>
    <w:rsid w:val="006F1C70"/>
    <w:rsid w:val="006F4CBD"/>
    <w:rsid w:val="006F726B"/>
    <w:rsid w:val="00700726"/>
    <w:rsid w:val="007044E4"/>
    <w:rsid w:val="00716A52"/>
    <w:rsid w:val="007257E8"/>
    <w:rsid w:val="0072637C"/>
    <w:rsid w:val="00726B87"/>
    <w:rsid w:val="007334A3"/>
    <w:rsid w:val="007405EB"/>
    <w:rsid w:val="007420F5"/>
    <w:rsid w:val="0074577F"/>
    <w:rsid w:val="0074584F"/>
    <w:rsid w:val="00747F00"/>
    <w:rsid w:val="00750174"/>
    <w:rsid w:val="00753DAF"/>
    <w:rsid w:val="00757B78"/>
    <w:rsid w:val="00765354"/>
    <w:rsid w:val="007670F8"/>
    <w:rsid w:val="00773EDD"/>
    <w:rsid w:val="007759D6"/>
    <w:rsid w:val="00781BCF"/>
    <w:rsid w:val="00786BC4"/>
    <w:rsid w:val="00791C89"/>
    <w:rsid w:val="007B306A"/>
    <w:rsid w:val="007B6449"/>
    <w:rsid w:val="007C2CB9"/>
    <w:rsid w:val="007C4FA6"/>
    <w:rsid w:val="007C6EDC"/>
    <w:rsid w:val="007E21F7"/>
    <w:rsid w:val="007E3803"/>
    <w:rsid w:val="007F39E9"/>
    <w:rsid w:val="00806D57"/>
    <w:rsid w:val="008128E0"/>
    <w:rsid w:val="008144E5"/>
    <w:rsid w:val="008172D2"/>
    <w:rsid w:val="0082666E"/>
    <w:rsid w:val="00827F99"/>
    <w:rsid w:val="00836B73"/>
    <w:rsid w:val="008372A7"/>
    <w:rsid w:val="00850F07"/>
    <w:rsid w:val="00870E4C"/>
    <w:rsid w:val="00875CB9"/>
    <w:rsid w:val="008847A9"/>
    <w:rsid w:val="0089307E"/>
    <w:rsid w:val="00895263"/>
    <w:rsid w:val="008B162D"/>
    <w:rsid w:val="008B7789"/>
    <w:rsid w:val="008C577C"/>
    <w:rsid w:val="008D6799"/>
    <w:rsid w:val="008D7314"/>
    <w:rsid w:val="008E2382"/>
    <w:rsid w:val="008F7675"/>
    <w:rsid w:val="009023BE"/>
    <w:rsid w:val="009073AA"/>
    <w:rsid w:val="00911D54"/>
    <w:rsid w:val="00912D29"/>
    <w:rsid w:val="00913989"/>
    <w:rsid w:val="00922C8A"/>
    <w:rsid w:val="00933A73"/>
    <w:rsid w:val="009438C8"/>
    <w:rsid w:val="00952308"/>
    <w:rsid w:val="00953026"/>
    <w:rsid w:val="00957F66"/>
    <w:rsid w:val="00961A77"/>
    <w:rsid w:val="00961AF9"/>
    <w:rsid w:val="0097005E"/>
    <w:rsid w:val="00975FCB"/>
    <w:rsid w:val="009772F2"/>
    <w:rsid w:val="00977D9C"/>
    <w:rsid w:val="00994B90"/>
    <w:rsid w:val="00995206"/>
    <w:rsid w:val="009952A1"/>
    <w:rsid w:val="009A70E8"/>
    <w:rsid w:val="009B5C50"/>
    <w:rsid w:val="009C4791"/>
    <w:rsid w:val="009C4A8D"/>
    <w:rsid w:val="009C4D0E"/>
    <w:rsid w:val="009C7827"/>
    <w:rsid w:val="009D1BD0"/>
    <w:rsid w:val="009D29F8"/>
    <w:rsid w:val="009D36EC"/>
    <w:rsid w:val="009D39D6"/>
    <w:rsid w:val="009E02B1"/>
    <w:rsid w:val="009E0F48"/>
    <w:rsid w:val="009E71E7"/>
    <w:rsid w:val="009F258A"/>
    <w:rsid w:val="00A0747C"/>
    <w:rsid w:val="00A14FE6"/>
    <w:rsid w:val="00A25974"/>
    <w:rsid w:val="00A2617E"/>
    <w:rsid w:val="00A33B6A"/>
    <w:rsid w:val="00A35B49"/>
    <w:rsid w:val="00A35B80"/>
    <w:rsid w:val="00A4024F"/>
    <w:rsid w:val="00A40759"/>
    <w:rsid w:val="00A4087D"/>
    <w:rsid w:val="00A41118"/>
    <w:rsid w:val="00A4454F"/>
    <w:rsid w:val="00A46C2C"/>
    <w:rsid w:val="00A46FFD"/>
    <w:rsid w:val="00A4733A"/>
    <w:rsid w:val="00A570D0"/>
    <w:rsid w:val="00A75FBB"/>
    <w:rsid w:val="00A77FB3"/>
    <w:rsid w:val="00A909F1"/>
    <w:rsid w:val="00A925AE"/>
    <w:rsid w:val="00A93DF6"/>
    <w:rsid w:val="00A946E8"/>
    <w:rsid w:val="00AA02F2"/>
    <w:rsid w:val="00AA4A42"/>
    <w:rsid w:val="00AB038A"/>
    <w:rsid w:val="00AB0776"/>
    <w:rsid w:val="00AB288D"/>
    <w:rsid w:val="00AC0224"/>
    <w:rsid w:val="00AC5B05"/>
    <w:rsid w:val="00AD01E6"/>
    <w:rsid w:val="00AD57B7"/>
    <w:rsid w:val="00AE03A0"/>
    <w:rsid w:val="00AE3C09"/>
    <w:rsid w:val="00AF1823"/>
    <w:rsid w:val="00B005C0"/>
    <w:rsid w:val="00B02ED0"/>
    <w:rsid w:val="00B07522"/>
    <w:rsid w:val="00B10669"/>
    <w:rsid w:val="00B20FCC"/>
    <w:rsid w:val="00B27500"/>
    <w:rsid w:val="00B35547"/>
    <w:rsid w:val="00B40ACE"/>
    <w:rsid w:val="00B415BE"/>
    <w:rsid w:val="00B4394E"/>
    <w:rsid w:val="00B43A72"/>
    <w:rsid w:val="00B4595E"/>
    <w:rsid w:val="00B472A6"/>
    <w:rsid w:val="00B55F9B"/>
    <w:rsid w:val="00B5764B"/>
    <w:rsid w:val="00B64C91"/>
    <w:rsid w:val="00B74EBB"/>
    <w:rsid w:val="00B751BE"/>
    <w:rsid w:val="00B7791B"/>
    <w:rsid w:val="00B77D96"/>
    <w:rsid w:val="00B83A6B"/>
    <w:rsid w:val="00B90352"/>
    <w:rsid w:val="00B9172D"/>
    <w:rsid w:val="00B92B83"/>
    <w:rsid w:val="00BA7E09"/>
    <w:rsid w:val="00BB0EAF"/>
    <w:rsid w:val="00BC560C"/>
    <w:rsid w:val="00BC7B36"/>
    <w:rsid w:val="00BD2023"/>
    <w:rsid w:val="00BE7FC7"/>
    <w:rsid w:val="00BF66F6"/>
    <w:rsid w:val="00C10310"/>
    <w:rsid w:val="00C1160B"/>
    <w:rsid w:val="00C11F02"/>
    <w:rsid w:val="00C16BA0"/>
    <w:rsid w:val="00C16CD4"/>
    <w:rsid w:val="00C25151"/>
    <w:rsid w:val="00C262CB"/>
    <w:rsid w:val="00C27D6F"/>
    <w:rsid w:val="00C3535C"/>
    <w:rsid w:val="00C36418"/>
    <w:rsid w:val="00C36AAE"/>
    <w:rsid w:val="00C41867"/>
    <w:rsid w:val="00C43CDC"/>
    <w:rsid w:val="00C52C37"/>
    <w:rsid w:val="00C675CE"/>
    <w:rsid w:val="00C73143"/>
    <w:rsid w:val="00C75A10"/>
    <w:rsid w:val="00C84E9D"/>
    <w:rsid w:val="00C8681F"/>
    <w:rsid w:val="00C90998"/>
    <w:rsid w:val="00C90D99"/>
    <w:rsid w:val="00C91CDE"/>
    <w:rsid w:val="00C9432A"/>
    <w:rsid w:val="00C953B4"/>
    <w:rsid w:val="00C96ED3"/>
    <w:rsid w:val="00C97077"/>
    <w:rsid w:val="00CA1EA2"/>
    <w:rsid w:val="00CA2238"/>
    <w:rsid w:val="00CA359D"/>
    <w:rsid w:val="00CA36BD"/>
    <w:rsid w:val="00CA7361"/>
    <w:rsid w:val="00CB35C6"/>
    <w:rsid w:val="00CC6132"/>
    <w:rsid w:val="00CE2437"/>
    <w:rsid w:val="00CE296D"/>
    <w:rsid w:val="00CE63C9"/>
    <w:rsid w:val="00CF0D7E"/>
    <w:rsid w:val="00D01683"/>
    <w:rsid w:val="00D01C5D"/>
    <w:rsid w:val="00D15D50"/>
    <w:rsid w:val="00D176BD"/>
    <w:rsid w:val="00D24077"/>
    <w:rsid w:val="00D30FEE"/>
    <w:rsid w:val="00D32F51"/>
    <w:rsid w:val="00D3523E"/>
    <w:rsid w:val="00D37F68"/>
    <w:rsid w:val="00D446A5"/>
    <w:rsid w:val="00D46336"/>
    <w:rsid w:val="00D465DA"/>
    <w:rsid w:val="00D537C9"/>
    <w:rsid w:val="00D62324"/>
    <w:rsid w:val="00D74711"/>
    <w:rsid w:val="00D92700"/>
    <w:rsid w:val="00D93BAE"/>
    <w:rsid w:val="00D94E6F"/>
    <w:rsid w:val="00DA15E3"/>
    <w:rsid w:val="00DA2546"/>
    <w:rsid w:val="00DA35D5"/>
    <w:rsid w:val="00DA403B"/>
    <w:rsid w:val="00DA630E"/>
    <w:rsid w:val="00DA6867"/>
    <w:rsid w:val="00DB20C6"/>
    <w:rsid w:val="00DB445C"/>
    <w:rsid w:val="00DC25D9"/>
    <w:rsid w:val="00DC6E44"/>
    <w:rsid w:val="00DD0140"/>
    <w:rsid w:val="00DD41E5"/>
    <w:rsid w:val="00DE364B"/>
    <w:rsid w:val="00DE43A1"/>
    <w:rsid w:val="00DE692D"/>
    <w:rsid w:val="00DF004A"/>
    <w:rsid w:val="00DF1563"/>
    <w:rsid w:val="00DF26BC"/>
    <w:rsid w:val="00DF5C50"/>
    <w:rsid w:val="00E12727"/>
    <w:rsid w:val="00E21178"/>
    <w:rsid w:val="00E22F49"/>
    <w:rsid w:val="00E232C6"/>
    <w:rsid w:val="00E24BEA"/>
    <w:rsid w:val="00E27CEA"/>
    <w:rsid w:val="00E4204F"/>
    <w:rsid w:val="00E4280E"/>
    <w:rsid w:val="00E5585A"/>
    <w:rsid w:val="00E62F9F"/>
    <w:rsid w:val="00E7051F"/>
    <w:rsid w:val="00E70530"/>
    <w:rsid w:val="00E7274E"/>
    <w:rsid w:val="00E7765B"/>
    <w:rsid w:val="00E77775"/>
    <w:rsid w:val="00E77A10"/>
    <w:rsid w:val="00E817FD"/>
    <w:rsid w:val="00E835B2"/>
    <w:rsid w:val="00E83E2C"/>
    <w:rsid w:val="00E849DE"/>
    <w:rsid w:val="00E935BC"/>
    <w:rsid w:val="00E9501E"/>
    <w:rsid w:val="00EB5EB6"/>
    <w:rsid w:val="00EC0856"/>
    <w:rsid w:val="00EC27A5"/>
    <w:rsid w:val="00EC39AD"/>
    <w:rsid w:val="00EC41BD"/>
    <w:rsid w:val="00ED2F0C"/>
    <w:rsid w:val="00EE647F"/>
    <w:rsid w:val="00EF1C90"/>
    <w:rsid w:val="00F00554"/>
    <w:rsid w:val="00F01D5C"/>
    <w:rsid w:val="00F12A60"/>
    <w:rsid w:val="00F1346D"/>
    <w:rsid w:val="00F144B8"/>
    <w:rsid w:val="00F301E1"/>
    <w:rsid w:val="00F55090"/>
    <w:rsid w:val="00F6264B"/>
    <w:rsid w:val="00F65B28"/>
    <w:rsid w:val="00F81A68"/>
    <w:rsid w:val="00F84395"/>
    <w:rsid w:val="00F85D12"/>
    <w:rsid w:val="00F95FD5"/>
    <w:rsid w:val="00F96CAE"/>
    <w:rsid w:val="00FA3BE5"/>
    <w:rsid w:val="00FA591B"/>
    <w:rsid w:val="00FA717D"/>
    <w:rsid w:val="00FB3A2A"/>
    <w:rsid w:val="00FC0829"/>
    <w:rsid w:val="00FE7BD7"/>
    <w:rsid w:val="00FF1F14"/>
    <w:rsid w:val="00FF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C0584A"/>
  <w15:docId w15:val="{C8F5300C-21FB-47CE-A193-C4459721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iPriority="2" w:unhideWhenUsed="1" w:qFormat="1"/>
    <w:lsdException w:name="List Number" w:qFormat="1"/>
    <w:lsdException w:name="List 2" w:unhideWhenUsed="1"/>
    <w:lsdException w:name="List 3" w:unhideWhenUsed="1"/>
    <w:lsdException w:name="List Bullet 2" w:uiPriority="2" w:unhideWhenUsed="1" w:qFormat="1"/>
    <w:lsdException w:name="List Bullet 3" w:uiPriority="2" w:unhideWhenUsed="1" w:qFormat="1"/>
    <w:lsdException w:name="List Bullet 4" w:uiPriority="2" w:unhideWhenUsed="1" w:qFormat="1"/>
    <w:lsdException w:name="List Bullet 5" w:uiPriority="2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B534C"/>
    <w:rPr>
      <w:rFonts w:ascii="Calibri" w:hAnsi="Calibri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4657D6"/>
    <w:pPr>
      <w:keepNext/>
      <w:keepLines/>
      <w:numPr>
        <w:numId w:val="29"/>
      </w:numPr>
      <w:tabs>
        <w:tab w:val="left" w:pos="3686"/>
      </w:tabs>
      <w:spacing w:before="480" w:after="480" w:line="432" w:lineRule="exact"/>
      <w:contextualSpacing/>
      <w:outlineLvl w:val="0"/>
    </w:pPr>
    <w:rPr>
      <w:rFonts w:eastAsiaTheme="majorEastAsia" w:cstheme="majorBidi"/>
      <w:b/>
      <w:bC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00229D"/>
    <w:pPr>
      <w:keepNext/>
      <w:keepLines/>
      <w:numPr>
        <w:ilvl w:val="1"/>
        <w:numId w:val="29"/>
      </w:numPr>
      <w:tabs>
        <w:tab w:val="left" w:pos="3686"/>
      </w:tabs>
      <w:spacing w:before="200" w:after="240" w:line="400" w:lineRule="exact"/>
      <w:contextualSpacing/>
      <w:outlineLvl w:val="1"/>
    </w:pPr>
    <w:rPr>
      <w:rFonts w:eastAsiaTheme="majorEastAsia" w:cstheme="majorBidi"/>
      <w:bCs/>
      <w:caps/>
      <w:color w:val="282828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4657D6"/>
    <w:pPr>
      <w:keepNext/>
      <w:keepLines/>
      <w:numPr>
        <w:ilvl w:val="2"/>
        <w:numId w:val="29"/>
      </w:numPr>
      <w:tabs>
        <w:tab w:val="left" w:pos="3686"/>
      </w:tabs>
      <w:spacing w:before="200" w:after="120" w:line="288" w:lineRule="exact"/>
      <w:contextualSpacing/>
      <w:outlineLvl w:val="2"/>
    </w:pPr>
    <w:rPr>
      <w:rFonts w:eastAsiaTheme="majorEastAsia" w:cstheme="majorBidi"/>
      <w:b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4657D6"/>
    <w:pPr>
      <w:keepNext/>
      <w:keepLines/>
      <w:numPr>
        <w:ilvl w:val="3"/>
        <w:numId w:val="29"/>
      </w:numPr>
      <w:tabs>
        <w:tab w:val="left" w:pos="3686"/>
      </w:tabs>
      <w:spacing w:before="200"/>
      <w:contextualSpacing/>
      <w:outlineLvl w:val="3"/>
    </w:pPr>
    <w:rPr>
      <w:rFonts w:eastAsiaTheme="majorEastAsia" w:cstheme="majorBidi"/>
      <w:bCs/>
      <w:iCs/>
      <w:color w:val="282828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00229D"/>
    <w:pPr>
      <w:keepNext/>
      <w:keepLines/>
      <w:numPr>
        <w:ilvl w:val="4"/>
        <w:numId w:val="29"/>
      </w:numPr>
      <w:tabs>
        <w:tab w:val="left" w:pos="3686"/>
      </w:tabs>
      <w:spacing w:before="200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4657D6"/>
    <w:pPr>
      <w:keepNext/>
      <w:keepLines/>
      <w:numPr>
        <w:ilvl w:val="5"/>
        <w:numId w:val="29"/>
      </w:numPr>
      <w:tabs>
        <w:tab w:val="left" w:pos="3686"/>
      </w:tabs>
      <w:spacing w:before="200"/>
      <w:contextualSpacing/>
      <w:outlineLvl w:val="5"/>
    </w:pPr>
    <w:rPr>
      <w:rFonts w:eastAsiaTheme="majorEastAsia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4657D6"/>
    <w:pPr>
      <w:keepNext/>
      <w:keepLines/>
      <w:numPr>
        <w:ilvl w:val="6"/>
        <w:numId w:val="29"/>
      </w:numPr>
      <w:tabs>
        <w:tab w:val="left" w:pos="3686"/>
      </w:tabs>
      <w:spacing w:before="200"/>
      <w:contextualSpacing/>
      <w:outlineLvl w:val="6"/>
    </w:pPr>
    <w:rPr>
      <w:rFonts w:eastAsiaTheme="majorEastAsia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4657D6"/>
    <w:pPr>
      <w:keepNext/>
      <w:keepLines/>
      <w:numPr>
        <w:ilvl w:val="7"/>
        <w:numId w:val="29"/>
      </w:numPr>
      <w:tabs>
        <w:tab w:val="left" w:pos="3686"/>
      </w:tabs>
      <w:spacing w:before="200"/>
      <w:contextualSpacing/>
      <w:outlineLvl w:val="7"/>
    </w:pPr>
    <w:rPr>
      <w:rFonts w:eastAsiaTheme="majorEastAsia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4657D6"/>
    <w:pPr>
      <w:keepNext/>
      <w:keepLines/>
      <w:numPr>
        <w:ilvl w:val="8"/>
        <w:numId w:val="29"/>
      </w:numPr>
      <w:tabs>
        <w:tab w:val="left" w:pos="3686"/>
      </w:tabs>
      <w:spacing w:before="200"/>
      <w:contextualSpacing/>
      <w:outlineLvl w:val="8"/>
    </w:pPr>
    <w:rPr>
      <w:rFonts w:eastAsiaTheme="majorEastAsia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semiHidden/>
    <w:qFormat/>
    <w:rsid w:val="00922C8A"/>
    <w:pPr>
      <w:ind w:left="284" w:hanging="284"/>
      <w:contextualSpacing/>
    </w:pPr>
  </w:style>
  <w:style w:type="table" w:styleId="Tabelraster">
    <w:name w:val="Table Grid"/>
    <w:basedOn w:val="Standaardtabel"/>
    <w:rsid w:val="00DC25D9"/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B20FCC"/>
    <w:rPr>
      <w:rFonts w:ascii="FlandersArtSans-Regular" w:eastAsiaTheme="majorEastAsia" w:hAnsi="FlandersArtSans-Regular"/>
      <w:bCs/>
      <w:caps/>
      <w:color w:val="282828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4657D6"/>
    <w:rPr>
      <w:rFonts w:ascii="Calibri" w:eastAsiaTheme="majorEastAsia" w:hAnsi="Calibri"/>
      <w:b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4657D6"/>
    <w:rPr>
      <w:rFonts w:ascii="Calibri" w:eastAsiaTheme="majorEastAsia" w:hAnsi="Calibri"/>
      <w:b/>
      <w:bC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4657D6"/>
    <w:rPr>
      <w:rFonts w:ascii="Calibri" w:eastAsiaTheme="majorEastAsia" w:hAnsi="Calibri"/>
      <w:bCs/>
      <w:iCs/>
      <w:color w:val="282828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B20FCC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4657D6"/>
    <w:rPr>
      <w:rFonts w:ascii="Calibri" w:eastAsiaTheme="majorEastAsia" w:hAnsi="Calibri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4657D6"/>
    <w:rPr>
      <w:rFonts w:ascii="Calibri" w:eastAsiaTheme="majorEastAsia" w:hAnsi="Calibri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4657D6"/>
    <w:rPr>
      <w:rFonts w:ascii="Calibri" w:eastAsiaTheme="majorEastAsia" w:hAnsi="Calibri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4657D6"/>
    <w:rPr>
      <w:rFonts w:ascii="Calibri" w:eastAsiaTheme="majorEastAsia" w:hAnsi="Calibri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A909F1"/>
    <w:pPr>
      <w:framePr w:hSpace="142" w:wrap="around" w:vAnchor="page" w:hAnchor="page" w:x="6096" w:y="2212"/>
      <w:spacing w:line="270" w:lineRule="exact"/>
      <w:contextualSpacing/>
      <w:suppressOverlap/>
    </w:pPr>
    <w:rPr>
      <w:rFonts w:ascii="Calibri" w:eastAsia="Times New Roman" w:hAnsi="Calibri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4657D6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607EC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b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A909F1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374500" w:themeColor="accent3" w:themeShade="80"/>
      <w:u w:val="single"/>
    </w:rPr>
  </w:style>
  <w:style w:type="character" w:styleId="Hyperlink">
    <w:name w:val="Hyperlink"/>
    <w:uiPriority w:val="99"/>
    <w:unhideWhenUsed/>
    <w:qFormat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037B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3B534C"/>
    <w:rPr>
      <w:rFonts w:ascii="Calibri" w:eastAsia="Times New Roman" w:hAnsi="Calibri"/>
      <w:b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39393" w:themeColor="text1" w:themeTint="7F"/>
    </w:rPr>
  </w:style>
  <w:style w:type="character" w:styleId="Nadruk">
    <w:name w:val="Emphasis"/>
    <w:aliases w:val="aanwijzing"/>
    <w:basedOn w:val="Standaardalinea-lettertype"/>
    <w:uiPriority w:val="20"/>
    <w:qFormat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contextualSpacing/>
    </w:pPr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autoRedefine/>
    <w:uiPriority w:val="2"/>
    <w:unhideWhenUsed/>
    <w:qFormat/>
    <w:rsid w:val="003B534C"/>
    <w:pPr>
      <w:numPr>
        <w:numId w:val="39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autoRedefine/>
    <w:uiPriority w:val="2"/>
    <w:unhideWhenUsed/>
    <w:qFormat/>
    <w:rsid w:val="008C577C"/>
    <w:pPr>
      <w:numPr>
        <w:numId w:val="46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2">
    <w:name w:val="List Bullet 2"/>
    <w:basedOn w:val="Standaard"/>
    <w:autoRedefine/>
    <w:uiPriority w:val="2"/>
    <w:unhideWhenUsed/>
    <w:qFormat/>
    <w:rsid w:val="008C577C"/>
    <w:pPr>
      <w:numPr>
        <w:numId w:val="47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3">
    <w:name w:val="List Bullet 3"/>
    <w:basedOn w:val="Standaard"/>
    <w:autoRedefine/>
    <w:uiPriority w:val="2"/>
    <w:unhideWhenUsed/>
    <w:qFormat/>
    <w:rsid w:val="008C577C"/>
    <w:pPr>
      <w:numPr>
        <w:numId w:val="48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4">
    <w:name w:val="List Bullet 4"/>
    <w:basedOn w:val="Standaard"/>
    <w:autoRedefine/>
    <w:uiPriority w:val="2"/>
    <w:unhideWhenUsed/>
    <w:qFormat/>
    <w:rsid w:val="008C577C"/>
    <w:pPr>
      <w:numPr>
        <w:numId w:val="49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5">
    <w:name w:val="List Bullet 5"/>
    <w:basedOn w:val="Standaard"/>
    <w:autoRedefine/>
    <w:uiPriority w:val="2"/>
    <w:unhideWhenUsed/>
    <w:rsid w:val="008C577C"/>
    <w:pPr>
      <w:numPr>
        <w:numId w:val="50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">
    <w:name w:val="List Number"/>
    <w:basedOn w:val="Standaard"/>
    <w:autoRedefine/>
    <w:uiPriority w:val="2"/>
    <w:unhideWhenUsed/>
    <w:qFormat/>
    <w:rsid w:val="003B534C"/>
    <w:pPr>
      <w:numPr>
        <w:numId w:val="35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2">
    <w:name w:val="List Number 2"/>
    <w:basedOn w:val="Standaard"/>
    <w:autoRedefine/>
    <w:uiPriority w:val="2"/>
    <w:unhideWhenUsed/>
    <w:qFormat/>
    <w:rsid w:val="003B534C"/>
    <w:pPr>
      <w:numPr>
        <w:numId w:val="36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3">
    <w:name w:val="List Number 3"/>
    <w:basedOn w:val="Lijstalinea"/>
    <w:autoRedefine/>
    <w:uiPriority w:val="2"/>
    <w:unhideWhenUsed/>
    <w:qFormat/>
    <w:rsid w:val="003B534C"/>
    <w:pPr>
      <w:numPr>
        <w:numId w:val="37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4">
    <w:name w:val="List Number 4"/>
    <w:basedOn w:val="Lijstalinea"/>
    <w:autoRedefine/>
    <w:uiPriority w:val="2"/>
    <w:unhideWhenUsed/>
    <w:qFormat/>
    <w:rsid w:val="003B534C"/>
    <w:pPr>
      <w:numPr>
        <w:numId w:val="38"/>
      </w:numPr>
    </w:pPr>
    <w:rPr>
      <w:rFonts w:eastAsiaTheme="minorHAnsi" w:cstheme="minorBidi"/>
      <w:color w:val="151515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82828" w:themeColor="text1"/>
        <w:insideV w:val="single" w:sz="2" w:space="0" w:color="282828" w:themeColor="text1"/>
      </w:tblBorders>
    </w:tblPr>
    <w:tcPr>
      <w:shd w:val="clear" w:color="auto" w:fill="EDEDED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EDEDED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2828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D5D" w:themeColor="text1" w:themeTint="BF"/>
          <w:left w:val="single" w:sz="8" w:space="0" w:color="5D5D5D" w:themeColor="text1" w:themeTint="BF"/>
          <w:bottom w:val="single" w:sz="8" w:space="0" w:color="5D5D5D" w:themeColor="text1" w:themeTint="BF"/>
          <w:right w:val="single" w:sz="8" w:space="0" w:color="5D5D5D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82828" w:themeColor="text1"/>
        <w:sz w:val="20"/>
      </w:rPr>
    </w:tblStylePr>
    <w:tblStylePr w:type="band1Vert">
      <w:rPr>
        <w:rFonts w:asciiTheme="minorHAnsi" w:hAnsiTheme="minorHAnsi"/>
        <w:color w:val="282828" w:themeColor="text1"/>
        <w:sz w:val="20"/>
      </w:rPr>
    </w:tblStylePr>
    <w:tblStylePr w:type="band2Vert">
      <w:rPr>
        <w:rFonts w:asciiTheme="minorHAnsi" w:hAnsiTheme="minorHAnsi"/>
        <w:b w:val="0"/>
        <w:color w:val="282828" w:themeColor="text1"/>
        <w:sz w:val="20"/>
      </w:rPr>
    </w:tblStylePr>
    <w:tblStylePr w:type="band2Horz">
      <w:tblPr/>
      <w:tcPr>
        <w:shd w:val="clear" w:color="auto" w:fill="EAEAEA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4657D6"/>
    <w:pPr>
      <w:tabs>
        <w:tab w:val="left" w:pos="3686"/>
      </w:tabs>
      <w:spacing w:before="120" w:after="200"/>
      <w:contextualSpacing/>
    </w:pPr>
    <w:rPr>
      <w:rFonts w:eastAsiaTheme="minorHAnsi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EDEDED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151515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customStyle="1" w:styleId="besteknaam">
    <w:name w:val="besteknaam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besteknummer">
    <w:name w:val="besteknummer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naamdeelopdracht">
    <w:name w:val="naam deelopdracht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Titel-bestek">
    <w:name w:val="Titel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  <w:style w:type="character" w:customStyle="1" w:styleId="Nummer-bestek">
    <w:name w:val="Nummer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  <w:style w:type="paragraph" w:customStyle="1" w:styleId="rechts">
    <w:name w:val="rechts"/>
    <w:basedOn w:val="Standaard"/>
    <w:link w:val="rechtsChar"/>
    <w:uiPriority w:val="1"/>
    <w:qFormat/>
    <w:rsid w:val="007E3803"/>
    <w:pPr>
      <w:jc w:val="right"/>
    </w:pPr>
    <w:rPr>
      <w:rFonts w:eastAsiaTheme="minorHAnsi" w:cs="Calibri"/>
      <w:color w:val="282828" w:themeColor="text1"/>
      <w:sz w:val="20"/>
      <w:szCs w:val="20"/>
      <w:lang w:eastAsia="en-US"/>
    </w:rPr>
  </w:style>
  <w:style w:type="character" w:customStyle="1" w:styleId="rechtsChar">
    <w:name w:val="rechts Char"/>
    <w:basedOn w:val="Standaardalinea-lettertype"/>
    <w:link w:val="rechts"/>
    <w:uiPriority w:val="1"/>
    <w:rsid w:val="007E3803"/>
    <w:rPr>
      <w:rFonts w:ascii="Calibri" w:eastAsiaTheme="minorHAnsi" w:hAnsi="Calibri" w:cs="Calibri"/>
      <w:color w:val="282828" w:themeColor="text1"/>
      <w:sz w:val="20"/>
      <w:szCs w:val="20"/>
      <w:lang w:val="nl-BE" w:bidi="ar-SA"/>
    </w:rPr>
  </w:style>
  <w:style w:type="character" w:styleId="Zwaar">
    <w:name w:val="Strong"/>
    <w:basedOn w:val="Standaardalinea-lettertype"/>
    <w:uiPriority w:val="22"/>
    <w:qFormat/>
    <w:rsid w:val="007E3803"/>
    <w:rPr>
      <w:b/>
      <w:bCs/>
    </w:rPr>
  </w:style>
  <w:style w:type="paragraph" w:customStyle="1" w:styleId="Vraagintern">
    <w:name w:val="Vraag intern"/>
    <w:basedOn w:val="Standaard"/>
    <w:qFormat/>
    <w:rsid w:val="007E3803"/>
    <w:pPr>
      <w:ind w:left="28"/>
    </w:pPr>
    <w:rPr>
      <w:rFonts w:eastAsiaTheme="minorHAnsi" w:cs="Calibri"/>
      <w:b/>
      <w:i/>
      <w:color w:val="282828" w:themeColor="text1"/>
      <w:sz w:val="20"/>
      <w:szCs w:val="20"/>
      <w:lang w:eastAsia="en-US"/>
    </w:rPr>
  </w:style>
  <w:style w:type="paragraph" w:customStyle="1" w:styleId="Aanwijzing">
    <w:name w:val="Aanwijzing"/>
    <w:basedOn w:val="Standaard"/>
    <w:link w:val="AanwijzingChar"/>
    <w:qFormat/>
    <w:rsid w:val="007E3803"/>
    <w:pPr>
      <w:ind w:left="28"/>
    </w:pPr>
    <w:rPr>
      <w:rFonts w:eastAsiaTheme="minorHAnsi" w:cs="Calibri"/>
      <w:bCs/>
      <w:i/>
      <w:color w:val="282828" w:themeColor="text1"/>
      <w:sz w:val="20"/>
      <w:szCs w:val="20"/>
      <w:lang w:eastAsia="en-US"/>
    </w:rPr>
  </w:style>
  <w:style w:type="character" w:customStyle="1" w:styleId="AanwijzingChar">
    <w:name w:val="Aanwijzing Char"/>
    <w:basedOn w:val="Standaardalinea-lettertype"/>
    <w:link w:val="Aanwijzing"/>
    <w:rsid w:val="007E3803"/>
    <w:rPr>
      <w:rFonts w:ascii="Calibri" w:eastAsiaTheme="minorHAnsi" w:hAnsi="Calibri" w:cs="Calibri"/>
      <w:bCs/>
      <w:i/>
      <w:color w:val="282828" w:themeColor="text1"/>
      <w:sz w:val="20"/>
      <w:szCs w:val="20"/>
      <w:lang w:val="nl-BE" w:bidi="ar-SA"/>
    </w:rPr>
  </w:style>
  <w:style w:type="paragraph" w:customStyle="1" w:styleId="leeg">
    <w:name w:val="leeg"/>
    <w:basedOn w:val="Standaard"/>
    <w:qFormat/>
    <w:rsid w:val="007E3803"/>
    <w:pPr>
      <w:jc w:val="right"/>
    </w:pPr>
    <w:rPr>
      <w:rFonts w:eastAsiaTheme="minorHAnsi" w:cs="Calibri"/>
      <w:color w:val="282828" w:themeColor="text1"/>
      <w:sz w:val="20"/>
      <w:szCs w:val="20"/>
      <w:lang w:eastAsia="en-US"/>
    </w:rPr>
  </w:style>
  <w:style w:type="paragraph" w:customStyle="1" w:styleId="CM1">
    <w:name w:val="CM1"/>
    <w:basedOn w:val="Standaard"/>
    <w:next w:val="Standaard"/>
    <w:uiPriority w:val="99"/>
    <w:rsid w:val="00436B1F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paragraph" w:customStyle="1" w:styleId="CM3">
    <w:name w:val="CM3"/>
    <w:basedOn w:val="Standaard"/>
    <w:next w:val="Standaard"/>
    <w:uiPriority w:val="99"/>
    <w:rsid w:val="00436B1F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yclagehub@ovam.b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vam\OvamSjablonen\OVAM-sjablonen\OVAM-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FAE69AA18F4482991D23579613C4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6104E0-8B5F-4E58-9BD5-ADE9EA0039DF}"/>
      </w:docPartPr>
      <w:docPartBody>
        <w:p w:rsidR="00432428" w:rsidRDefault="00D31763">
          <w:pPr>
            <w:pStyle w:val="51FAE69AA18F4482991D23579613C433"/>
          </w:pPr>
          <w:r>
            <w:rPr>
              <w:sz w:val="32"/>
              <w:szCs w:val="32"/>
            </w:rPr>
            <w:t>Titel document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63"/>
    <w:rsid w:val="000B02B1"/>
    <w:rsid w:val="00432428"/>
    <w:rsid w:val="0058484A"/>
    <w:rsid w:val="005935EB"/>
    <w:rsid w:val="008D15B3"/>
    <w:rsid w:val="00B328F4"/>
    <w:rsid w:val="00B40C92"/>
    <w:rsid w:val="00C87F02"/>
    <w:rsid w:val="00D3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51FAE69AA18F4482991D23579613C433">
    <w:name w:val="51FAE69AA18F4482991D23579613C4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Vlaamse Overheid Algemeen">
  <a:themeElements>
    <a:clrScheme name="OVAM">
      <a:dk1>
        <a:srgbClr val="282828"/>
      </a:dk1>
      <a:lt1>
        <a:srgbClr val="EDEDED"/>
      </a:lt1>
      <a:dk2>
        <a:srgbClr val="6B6B6B"/>
      </a:dk2>
      <a:lt2>
        <a:srgbClr val="D5D5D5"/>
      </a:lt2>
      <a:accent1>
        <a:srgbClr val="A3CC00"/>
      </a:accent1>
      <a:accent2>
        <a:srgbClr val="2B979D"/>
      </a:accent2>
      <a:accent3>
        <a:srgbClr val="6F8B00"/>
      </a:accent3>
      <a:accent4>
        <a:srgbClr val="FAC20E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D8187383FA24D872730E475873C6C" ma:contentTypeVersion="0" ma:contentTypeDescription="Een nieuw document maken." ma:contentTypeScope="" ma:versionID="75be19d5f6240c5f265bda9cadd606d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78a156f712f99d6452530788f7ff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E64CBC-76B8-42DB-8D26-5A0D9B4399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66AF19-D41D-41DC-A7EE-8AD908661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OVAM-Document.dotx</Template>
  <TotalTime>5</TotalTime>
  <Pages>2</Pages>
  <Words>387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 D'Haese</dc:creator>
  <cp:lastModifiedBy>Anne D'Haese</cp:lastModifiedBy>
  <cp:revision>4</cp:revision>
  <cp:lastPrinted>2014-09-23T13:06:00Z</cp:lastPrinted>
  <dcterms:created xsi:type="dcterms:W3CDTF">2022-04-20T06:24:00Z</dcterms:created>
  <dcterms:modified xsi:type="dcterms:W3CDTF">2022-05-27T10:00:00Z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0x010100A9FD8187383FA24D872730E475873C6C</vt:lpwstr>
  </property>
</Properties>
</file>