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F32D8" w14:textId="77777777" w:rsidR="008D6799" w:rsidRPr="00E02569" w:rsidRDefault="008D6799" w:rsidP="008D6799">
      <w:pPr>
        <w:spacing w:before="1440"/>
        <w:rPr>
          <w:b/>
        </w:rPr>
      </w:pPr>
      <w:r w:rsidRPr="00E02569">
        <w:rPr>
          <w:b/>
          <w:noProof/>
        </w:rPr>
        <w:drawing>
          <wp:anchor distT="0" distB="0" distL="114300" distR="114300" simplePos="0" relativeHeight="251659264" behindDoc="0" locked="1" layoutInCell="0" allowOverlap="1" wp14:anchorId="577CE3CD" wp14:editId="6D3C1719">
            <wp:simplePos x="0" y="0"/>
            <wp:positionH relativeFrom="column">
              <wp:posOffset>3175</wp:posOffset>
            </wp:positionH>
            <wp:positionV relativeFrom="margin">
              <wp:posOffset>2540</wp:posOffset>
            </wp:positionV>
            <wp:extent cx="1533600" cy="871200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llekr\AppData\Local\Microsoft\Windows\Temporary Internet Files\Content.Outlook\WBA55KF8\DDAR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9E597" w14:textId="7F728B68" w:rsidR="00CA2238" w:rsidRPr="008B5183" w:rsidRDefault="00000000" w:rsidP="008B5183">
      <w:pPr>
        <w:pStyle w:val="Kop1"/>
        <w:numPr>
          <w:ilvl w:val="0"/>
          <w:numId w:val="0"/>
        </w:numPr>
      </w:pPr>
      <w:sdt>
        <w:sdtPr>
          <w:id w:val="-545062702"/>
          <w:placeholder>
            <w:docPart w:val="B44366600D274A7BB2A5346FB68865C2"/>
          </w:placeholder>
          <w:text/>
        </w:sdtPr>
        <w:sdtContent>
          <w:r w:rsidR="004E2801" w:rsidRPr="008B5183">
            <w:t xml:space="preserve">Inzameling bedrijfsafval </w:t>
          </w:r>
          <w:r w:rsidR="007F45FF" w:rsidRPr="008B5183">
            <w:t>– informatieplicht naar de klant</w:t>
          </w:r>
        </w:sdtContent>
      </w:sdt>
    </w:p>
    <w:p w14:paraId="71254C95" w14:textId="299BEE80" w:rsidR="0062183C" w:rsidRDefault="004B1A04" w:rsidP="0062183C">
      <w:r>
        <w:t>I</w:t>
      </w:r>
      <w:r w:rsidR="004604A1">
        <w:t>nzamelaar</w:t>
      </w:r>
      <w:r>
        <w:t>s</w:t>
      </w:r>
      <w:r w:rsidR="004604A1">
        <w:t>, afvalstoffenhandelaar</w:t>
      </w:r>
      <w:r>
        <w:t>s</w:t>
      </w:r>
      <w:r w:rsidR="004604A1">
        <w:t>, -makelaar</w:t>
      </w:r>
      <w:r>
        <w:t>s (</w:t>
      </w:r>
      <w:proofErr w:type="spellStart"/>
      <w:r>
        <w:t>IHM’s</w:t>
      </w:r>
      <w:proofErr w:type="spellEnd"/>
      <w:r>
        <w:t xml:space="preserve">) die </w:t>
      </w:r>
      <w:r w:rsidRPr="00723D39">
        <w:rPr>
          <w:b/>
          <w:bCs/>
        </w:rPr>
        <w:t>bedrijfsrestafval</w:t>
      </w:r>
      <w:r>
        <w:t xml:space="preserve"> inzame</w:t>
      </w:r>
      <w:r w:rsidR="00044645">
        <w:t>len moeten voldoen aan de informatieplicht zoals vastgelegd in artikel 4.3.2</w:t>
      </w:r>
      <w:r w:rsidR="004E2F96">
        <w:t>, 5.5.2.2 en</w:t>
      </w:r>
      <w:r w:rsidR="00044645">
        <w:t xml:space="preserve"> 6.1.1.4 van het Vlarema.</w:t>
      </w:r>
      <w:r w:rsidR="00E16F79">
        <w:t xml:space="preserve"> Deze informatieplicht </w:t>
      </w:r>
      <w:r w:rsidR="009B340D">
        <w:t xml:space="preserve">bestaat uit de opmaak van een contract tussen de IHM en de </w:t>
      </w:r>
      <w:r w:rsidR="00B560EF">
        <w:t xml:space="preserve">klant die bedrijfsrestafval produceert. </w:t>
      </w:r>
      <w:r w:rsidR="002D778F">
        <w:t xml:space="preserve">In dit contract moeten alle </w:t>
      </w:r>
      <w:r w:rsidR="00D543B0">
        <w:t xml:space="preserve">selectief in te zamelen afvalstoffen </w:t>
      </w:r>
      <w:proofErr w:type="spellStart"/>
      <w:r w:rsidR="0062183C">
        <w:t>opgelijst</w:t>
      </w:r>
      <w:proofErr w:type="spellEnd"/>
      <w:r w:rsidR="0062183C">
        <w:t xml:space="preserve"> worden alsook hun inzamelwijze.</w:t>
      </w:r>
      <w:r w:rsidR="006D0074">
        <w:t xml:space="preserve"> </w:t>
      </w:r>
      <w:r w:rsidR="005C27E4">
        <w:t xml:space="preserve">Als IHM moet u bij uw klanten </w:t>
      </w:r>
      <w:r w:rsidR="00A5360E">
        <w:t xml:space="preserve">ook </w:t>
      </w:r>
      <w:r w:rsidR="005C27E4">
        <w:t>nagaan welke afval</w:t>
      </w:r>
      <w:r w:rsidR="00A5360E">
        <w:t>s</w:t>
      </w:r>
      <w:r w:rsidR="005C27E4">
        <w:t xml:space="preserve">tromen </w:t>
      </w:r>
      <w:r w:rsidR="00A5360E">
        <w:t xml:space="preserve">juist </w:t>
      </w:r>
      <w:r w:rsidR="00B53202">
        <w:t>vrijkomen</w:t>
      </w:r>
      <w:r w:rsidR="005C27E4">
        <w:t xml:space="preserve"> naast bedrijfsrestafval en dit ook opnemen in het contract.</w:t>
      </w:r>
      <w:r w:rsidR="001204A4">
        <w:t xml:space="preserve"> Daarnaast moet duidelijk vermeld worden dat </w:t>
      </w:r>
      <w:r w:rsidR="00B66E4E">
        <w:t>deze</w:t>
      </w:r>
      <w:r w:rsidR="001204A4">
        <w:t xml:space="preserve"> afvalstromen niet thuishoren in het bedrijfsrestafval.</w:t>
      </w:r>
      <w:r w:rsidR="0062183C">
        <w:t xml:space="preserve"> In artikel 4.3.2. van het Vlarema worden de verschillende fracties </w:t>
      </w:r>
      <w:proofErr w:type="spellStart"/>
      <w:r w:rsidR="0062183C">
        <w:t>opgelijst</w:t>
      </w:r>
      <w:proofErr w:type="spellEnd"/>
      <w:r w:rsidR="0062183C">
        <w:t xml:space="preserve"> die een afvalstoffenproducent selectief moet inzamelen.</w:t>
      </w:r>
      <w:r w:rsidR="001204A4">
        <w:t xml:space="preserve"> </w:t>
      </w:r>
    </w:p>
    <w:p w14:paraId="367E15B4" w14:textId="1E13622D" w:rsidR="00077A5A" w:rsidRDefault="00077A5A" w:rsidP="0062183C"/>
    <w:p w14:paraId="73BF81C4" w14:textId="05666A38" w:rsidR="00243DE8" w:rsidRDefault="00566E38" w:rsidP="00243DE8">
      <w:r>
        <w:t xml:space="preserve">Hieronder vindt </w:t>
      </w:r>
      <w:r w:rsidR="00E72866">
        <w:t xml:space="preserve">u een aantal </w:t>
      </w:r>
      <w:r w:rsidR="00FF5EA3">
        <w:t>tekstuele elementen</w:t>
      </w:r>
      <w:r w:rsidR="00E72866">
        <w:t xml:space="preserve"> die u zeker kan opnemen in dit contract</w:t>
      </w:r>
      <w:r w:rsidR="00243DE8">
        <w:t>.</w:t>
      </w:r>
    </w:p>
    <w:p w14:paraId="430F57BD" w14:textId="77777777" w:rsidR="00243DE8" w:rsidRDefault="00243DE8" w:rsidP="00243DE8"/>
    <w:p w14:paraId="690D4698" w14:textId="1EC03883" w:rsidR="00E67878" w:rsidRPr="00243DE8" w:rsidRDefault="00F52F41" w:rsidP="00243DE8">
      <w:pPr>
        <w:rPr>
          <w:rStyle w:val="vet"/>
          <w:rFonts w:eastAsia="Times"/>
          <w:u w:val="single"/>
        </w:rPr>
      </w:pPr>
      <w:r w:rsidRPr="00243DE8">
        <w:rPr>
          <w:rStyle w:val="vet"/>
          <w:rFonts w:eastAsia="Times"/>
          <w:u w:val="single"/>
        </w:rPr>
        <w:t>Voorbeeld</w:t>
      </w:r>
      <w:r w:rsidR="008E5140" w:rsidRPr="00243DE8">
        <w:rPr>
          <w:rStyle w:val="vet"/>
          <w:rFonts w:eastAsia="Times"/>
          <w:u w:val="single"/>
        </w:rPr>
        <w:t xml:space="preserve">paragrafen </w:t>
      </w:r>
    </w:p>
    <w:p w14:paraId="4EBF3FE0" w14:textId="1A02594E" w:rsidR="005F1180" w:rsidRDefault="005F1180" w:rsidP="00E67878">
      <w:pPr>
        <w:rPr>
          <w:rStyle w:val="vet"/>
          <w:rFonts w:eastAsia="Times"/>
        </w:rPr>
      </w:pPr>
    </w:p>
    <w:p w14:paraId="6728D283" w14:textId="68C67E19" w:rsidR="005F1180" w:rsidRPr="000E3F28" w:rsidRDefault="005F1180" w:rsidP="00E67878">
      <w:pPr>
        <w:rPr>
          <w:rStyle w:val="vet"/>
          <w:rFonts w:eastAsia="Times"/>
          <w:b w:val="0"/>
          <w:bCs/>
        </w:rPr>
      </w:pPr>
      <w:r w:rsidRPr="005F1180">
        <w:rPr>
          <w:rStyle w:val="vet"/>
          <w:rFonts w:eastAsia="Times"/>
          <w:b w:val="0"/>
          <w:bCs/>
        </w:rPr>
        <w:t xml:space="preserve">Hieronder vindt u enkele </w:t>
      </w:r>
      <w:r w:rsidR="00796EF9">
        <w:rPr>
          <w:rStyle w:val="vet"/>
          <w:rFonts w:eastAsia="Times"/>
          <w:b w:val="0"/>
          <w:bCs/>
        </w:rPr>
        <w:t>elementen</w:t>
      </w:r>
      <w:r w:rsidRPr="005F1180">
        <w:rPr>
          <w:rStyle w:val="vet"/>
          <w:rFonts w:eastAsia="Times"/>
          <w:b w:val="0"/>
          <w:bCs/>
        </w:rPr>
        <w:t xml:space="preserve"> die u kan opnemen in het contract met uw klant waar u </w:t>
      </w:r>
      <w:r w:rsidRPr="000E3F28">
        <w:rPr>
          <w:rStyle w:val="vet"/>
          <w:rFonts w:eastAsia="Times"/>
          <w:b w:val="0"/>
          <w:bCs/>
          <w:u w:val="single"/>
        </w:rPr>
        <w:t>bedrijfsrestafval</w:t>
      </w:r>
      <w:r w:rsidRPr="000E3F28">
        <w:rPr>
          <w:rStyle w:val="vet"/>
          <w:rFonts w:eastAsia="Times"/>
          <w:b w:val="0"/>
          <w:bCs/>
        </w:rPr>
        <w:t xml:space="preserve"> inzamelt.</w:t>
      </w:r>
    </w:p>
    <w:p w14:paraId="49E10682" w14:textId="77777777" w:rsidR="008E5140" w:rsidRDefault="008E5140" w:rsidP="00E67878"/>
    <w:p w14:paraId="2B5F86BF" w14:textId="33C15509" w:rsidR="003C22D9" w:rsidRDefault="00150C90" w:rsidP="004E3AF0">
      <w:pPr>
        <w:pStyle w:val="Lijstalinea"/>
        <w:numPr>
          <w:ilvl w:val="0"/>
          <w:numId w:val="15"/>
        </w:numPr>
        <w:ind w:left="284"/>
      </w:pPr>
      <w:r>
        <w:t>Als</w:t>
      </w:r>
      <w:r w:rsidR="00371FDE">
        <w:t xml:space="preserve"> afvalproducent van bedrijfsafval </w:t>
      </w:r>
      <w:r w:rsidR="00EA6B73">
        <w:t>moet</w:t>
      </w:r>
      <w:r>
        <w:t xml:space="preserve"> u</w:t>
      </w:r>
      <w:r w:rsidR="00E5359F">
        <w:t xml:space="preserve"> tenminste de afvalstoffen vermeld in de onderstaande tabel sorteren</w:t>
      </w:r>
      <w:r w:rsidR="00880A8F">
        <w:t>,</w:t>
      </w:r>
      <w:r w:rsidR="003924EE">
        <w:t xml:space="preserve"> zoals is vastgelegd in artikel 4.3.2 van het Vlarema</w:t>
      </w:r>
      <w:r w:rsidR="00B57BFD">
        <w:t>.</w:t>
      </w:r>
      <w:r w:rsidR="00A35B14">
        <w:t xml:space="preserve"> Deze </w:t>
      </w:r>
      <w:r w:rsidR="005A195B">
        <w:t>afvalstoffen</w:t>
      </w:r>
      <w:r w:rsidR="00D37DB4">
        <w:t xml:space="preserve"> mogen </w:t>
      </w:r>
      <w:r w:rsidR="00961744">
        <w:t>nooit</w:t>
      </w:r>
      <w:r w:rsidR="00D37DB4">
        <w:t xml:space="preserve"> </w:t>
      </w:r>
      <w:r w:rsidR="00CA76A6">
        <w:t>bij</w:t>
      </w:r>
      <w:r w:rsidR="005A195B">
        <w:t xml:space="preserve"> het </w:t>
      </w:r>
      <w:r w:rsidR="00413838">
        <w:t>restafval gevoegd worden</w:t>
      </w:r>
      <w:r w:rsidR="005A195B">
        <w:t>.</w:t>
      </w:r>
      <w:r w:rsidR="007B5D12">
        <w:t xml:space="preserve"> </w:t>
      </w:r>
      <w:r w:rsidR="00321B4C">
        <w:t xml:space="preserve"> </w:t>
      </w:r>
    </w:p>
    <w:p w14:paraId="2E5875C3" w14:textId="77777777" w:rsidR="003C22D9" w:rsidRDefault="003C22D9" w:rsidP="00E67878"/>
    <w:p w14:paraId="7DBC6ADA" w14:textId="1E01A9BD" w:rsidR="008941D6" w:rsidRDefault="004E3AF0" w:rsidP="004E3AF0">
      <w:pPr>
        <w:pStyle w:val="Lijstalinea"/>
        <w:numPr>
          <w:ilvl w:val="0"/>
          <w:numId w:val="15"/>
        </w:numPr>
        <w:ind w:left="284"/>
      </w:pPr>
      <w:r>
        <w:t>U</w:t>
      </w:r>
      <w:r w:rsidR="001E7AF2">
        <w:t>w</w:t>
      </w:r>
      <w:r w:rsidR="004F1E41">
        <w:t xml:space="preserve"> IHM </w:t>
      </w:r>
      <w:r w:rsidR="003C7859">
        <w:t>is nagegaan</w:t>
      </w:r>
      <w:r w:rsidR="006C5202">
        <w:t xml:space="preserve"> welke afvalstoffen vrijkomen </w:t>
      </w:r>
      <w:r w:rsidR="00B342D2">
        <w:t xml:space="preserve">op uw bedrijf </w:t>
      </w:r>
      <w:r w:rsidR="00AA4B00">
        <w:t xml:space="preserve">en </w:t>
      </w:r>
      <w:r w:rsidR="00B342D2">
        <w:t xml:space="preserve">heeft u </w:t>
      </w:r>
      <w:r w:rsidR="000744D0">
        <w:t>correct en duidelijk geïnformeerd</w:t>
      </w:r>
      <w:r w:rsidR="00AA4B00">
        <w:t xml:space="preserve"> </w:t>
      </w:r>
      <w:r w:rsidR="00B342D2">
        <w:t xml:space="preserve">over de </w:t>
      </w:r>
      <w:r w:rsidR="00BE3D2C">
        <w:t>juiste</w:t>
      </w:r>
      <w:r w:rsidR="00B342D2">
        <w:t xml:space="preserve"> sorteerverplichting van deze fracties</w:t>
      </w:r>
      <w:r w:rsidR="00201CEF">
        <w:t xml:space="preserve">. </w:t>
      </w:r>
    </w:p>
    <w:p w14:paraId="2032FC96" w14:textId="77777777" w:rsidR="000744D0" w:rsidRDefault="000744D0" w:rsidP="004E3AF0">
      <w:pPr>
        <w:pStyle w:val="Lijstalinea"/>
        <w:ind w:firstLine="0"/>
      </w:pPr>
    </w:p>
    <w:p w14:paraId="32EAE32A" w14:textId="13E5B1A3" w:rsidR="003C22D9" w:rsidRDefault="007B5D12" w:rsidP="004E3AF0">
      <w:pPr>
        <w:pStyle w:val="Lijstalinea"/>
        <w:numPr>
          <w:ilvl w:val="0"/>
          <w:numId w:val="15"/>
        </w:numPr>
        <w:ind w:left="284"/>
      </w:pPr>
      <w:r>
        <w:t xml:space="preserve">Per </w:t>
      </w:r>
      <w:r w:rsidR="008D26F5">
        <w:t>afvalstof</w:t>
      </w:r>
      <w:r w:rsidR="00A06FE7">
        <w:t xml:space="preserve"> </w:t>
      </w:r>
      <w:r w:rsidR="00DA132F">
        <w:t>die</w:t>
      </w:r>
      <w:r w:rsidR="00A06FE7">
        <w:t xml:space="preserve"> </w:t>
      </w:r>
      <w:r w:rsidR="009079C9">
        <w:t>vrijkomt</w:t>
      </w:r>
      <w:r w:rsidR="00A06FE7">
        <w:t xml:space="preserve"> </w:t>
      </w:r>
      <w:r w:rsidR="009079C9">
        <w:t>in</w:t>
      </w:r>
      <w:r w:rsidR="00A06FE7">
        <w:t xml:space="preserve"> </w:t>
      </w:r>
      <w:r w:rsidR="000744D0">
        <w:t>uw</w:t>
      </w:r>
      <w:r w:rsidR="00A06FE7">
        <w:t xml:space="preserve"> bedrijf </w:t>
      </w:r>
      <w:r w:rsidR="009079C9">
        <w:t>geeft</w:t>
      </w:r>
      <w:r w:rsidR="00CA6027">
        <w:t xml:space="preserve"> </w:t>
      </w:r>
      <w:r w:rsidR="00AD2910">
        <w:t>onderstaande</w:t>
      </w:r>
      <w:r w:rsidR="00CA6027">
        <w:t xml:space="preserve"> tabel</w:t>
      </w:r>
      <w:r w:rsidR="006016E5">
        <w:t xml:space="preserve"> </w:t>
      </w:r>
      <w:r w:rsidR="009079C9">
        <w:t>aan</w:t>
      </w:r>
      <w:r w:rsidR="006016E5">
        <w:t xml:space="preserve"> wat de inzamelwijze is.</w:t>
      </w:r>
      <w:r w:rsidR="00B57BFD">
        <w:t xml:space="preserve"> </w:t>
      </w:r>
    </w:p>
    <w:p w14:paraId="05A3A981" w14:textId="77777777" w:rsidR="003C22D9" w:rsidRDefault="003C22D9" w:rsidP="004E3AF0">
      <w:pPr>
        <w:pStyle w:val="Lijstalinea"/>
        <w:ind w:firstLine="0"/>
      </w:pPr>
    </w:p>
    <w:p w14:paraId="2CBEF7BC" w14:textId="41156DCB" w:rsidR="007342BE" w:rsidRDefault="003E6F74" w:rsidP="004E3AF0">
      <w:pPr>
        <w:pStyle w:val="Lijstalinea"/>
        <w:numPr>
          <w:ilvl w:val="0"/>
          <w:numId w:val="15"/>
        </w:numPr>
        <w:ind w:left="284"/>
      </w:pPr>
      <w:r>
        <w:t>Uw IHM zal</w:t>
      </w:r>
      <w:r w:rsidR="00B53124">
        <w:t xml:space="preserve"> </w:t>
      </w:r>
      <w:r w:rsidR="00243816">
        <w:t xml:space="preserve">visueel </w:t>
      </w:r>
      <w:r w:rsidR="00B53124">
        <w:t xml:space="preserve">controleren of de bronsortering </w:t>
      </w:r>
      <w:r w:rsidR="0061080A">
        <w:t>correct is uitgevoerd</w:t>
      </w:r>
      <w:r w:rsidR="004E3227">
        <w:t xml:space="preserve">. Als er sorteerfouten </w:t>
      </w:r>
      <w:r w:rsidR="007342BE">
        <w:t xml:space="preserve">worden waargenomen wordt de </w:t>
      </w:r>
      <w:proofErr w:type="spellStart"/>
      <w:r w:rsidR="007342BE">
        <w:t>ophaling</w:t>
      </w:r>
      <w:proofErr w:type="spellEnd"/>
      <w:r w:rsidR="007342BE">
        <w:t xml:space="preserve"> geweigerd of een non-conformiteit opgesteld, zoals bepaal</w:t>
      </w:r>
      <w:r w:rsidR="009845BB">
        <w:t>d</w:t>
      </w:r>
      <w:r w:rsidR="007342BE">
        <w:t xml:space="preserve"> in artikel 5.5.3.4 en 5.5.4.2 van het Vlarema.</w:t>
      </w:r>
      <w:r w:rsidR="002D6F06">
        <w:t xml:space="preserve"> De IHM zal u in dit geval </w:t>
      </w:r>
      <w:r w:rsidR="00F74CF0">
        <w:t xml:space="preserve">contacteren en melden dat u vermoedelijk uw sorteerplicht </w:t>
      </w:r>
      <w:r w:rsidR="00991D15">
        <w:t>niet bent nagekomen</w:t>
      </w:r>
      <w:r w:rsidR="00F74CF0">
        <w:t>.</w:t>
      </w:r>
      <w:r w:rsidR="00695CAA">
        <w:t xml:space="preserve"> De non-conformiteiten worden gebruikt om gerichte controles te doen op de bronsortering bij bedrijven.</w:t>
      </w:r>
    </w:p>
    <w:p w14:paraId="26AC77EA" w14:textId="77777777" w:rsidR="00A31F27" w:rsidRDefault="00A31F27" w:rsidP="00A31F27">
      <w:pPr>
        <w:pStyle w:val="Lijstalinea"/>
      </w:pPr>
    </w:p>
    <w:p w14:paraId="6E21EDCB" w14:textId="5F3D6F2F" w:rsidR="00A31F27" w:rsidRPr="004818BA" w:rsidRDefault="00A31F27" w:rsidP="004E3AF0">
      <w:pPr>
        <w:pStyle w:val="Lijstalinea"/>
        <w:numPr>
          <w:ilvl w:val="0"/>
          <w:numId w:val="15"/>
        </w:numPr>
        <w:ind w:left="284"/>
      </w:pPr>
      <w:r w:rsidRPr="004818BA">
        <w:t xml:space="preserve">In een container bedrijfsrestafval zijn enkel nog transparante afvalzakken </w:t>
      </w:r>
      <w:r w:rsidR="003B16FF" w:rsidRPr="004818BA">
        <w:t>toegelaten</w:t>
      </w:r>
      <w:r w:rsidRPr="004818BA">
        <w:t>.</w:t>
      </w:r>
    </w:p>
    <w:p w14:paraId="0A694FDD" w14:textId="77777777" w:rsidR="001C165B" w:rsidRDefault="001C165B" w:rsidP="001C165B">
      <w:pPr>
        <w:pStyle w:val="Lijstalinea"/>
      </w:pPr>
    </w:p>
    <w:p w14:paraId="1C1BBAF8" w14:textId="648D2ED5" w:rsidR="001C165B" w:rsidRDefault="001C165B" w:rsidP="001C165B">
      <w:pPr>
        <w:pStyle w:val="Lijstalinea"/>
        <w:numPr>
          <w:ilvl w:val="0"/>
          <w:numId w:val="15"/>
        </w:numPr>
        <w:ind w:left="284"/>
      </w:pPr>
      <w:r>
        <w:t xml:space="preserve">Als </w:t>
      </w:r>
      <w:r w:rsidR="00FA21CE">
        <w:t>bij</w:t>
      </w:r>
      <w:r>
        <w:t xml:space="preserve"> een visuele controle</w:t>
      </w:r>
      <w:r w:rsidR="002A68C8">
        <w:t xml:space="preserve"> </w:t>
      </w:r>
      <w:r w:rsidR="00FA21CE">
        <w:t>tijdens</w:t>
      </w:r>
      <w:r w:rsidR="002A68C8">
        <w:t xml:space="preserve"> de </w:t>
      </w:r>
      <w:proofErr w:type="spellStart"/>
      <w:r w:rsidR="002A68C8">
        <w:t>ophaling</w:t>
      </w:r>
      <w:proofErr w:type="spellEnd"/>
      <w:r>
        <w:t xml:space="preserve"> blijkt dat er gevaarlijk afval in het restafval zit zal uw IHM het recipiënt weigeren. U moet dit dan zelf </w:t>
      </w:r>
      <w:r w:rsidR="0011757E">
        <w:t xml:space="preserve">eerst verwijderen </w:t>
      </w:r>
      <w:r w:rsidR="00FA21CE">
        <w:t xml:space="preserve">en </w:t>
      </w:r>
      <w:r w:rsidR="0068350A">
        <w:t xml:space="preserve">kan het restafval </w:t>
      </w:r>
      <w:r w:rsidR="00FA21CE">
        <w:t>daarna opnieuw aanbieden bij uw IHM.</w:t>
      </w:r>
    </w:p>
    <w:p w14:paraId="43B43E41" w14:textId="74C50972" w:rsidR="00B04A48" w:rsidRDefault="00B04A48" w:rsidP="004E3AF0">
      <w:pPr>
        <w:pStyle w:val="Lijstalinea"/>
        <w:ind w:firstLine="0"/>
      </w:pPr>
    </w:p>
    <w:p w14:paraId="679CB0CC" w14:textId="3532BD04" w:rsidR="00BC7E7D" w:rsidRDefault="00BC7E7D" w:rsidP="008E08FC"/>
    <w:p w14:paraId="0FC07408" w14:textId="48FAC3D5" w:rsidR="00AA3C97" w:rsidRPr="00D6566F" w:rsidRDefault="00AA3C97" w:rsidP="008E08FC">
      <w:pPr>
        <w:rPr>
          <w:rStyle w:val="vet"/>
          <w:rFonts w:eastAsia="Times"/>
        </w:rPr>
      </w:pPr>
    </w:p>
    <w:p w14:paraId="5737ABBA" w14:textId="3365F944" w:rsidR="00D6566F" w:rsidRDefault="00D6566F" w:rsidP="008B5183">
      <w:pPr>
        <w:pStyle w:val="Kop2"/>
        <w:rPr>
          <w:rStyle w:val="vet"/>
          <w:rFonts w:eastAsia="Times"/>
        </w:rPr>
      </w:pPr>
      <w:r w:rsidRPr="00D6566F">
        <w:rPr>
          <w:rStyle w:val="vet"/>
          <w:rFonts w:eastAsia="Times"/>
        </w:rPr>
        <w:t>Tabel met de selectief in te zamelen afvalstromen</w:t>
      </w:r>
    </w:p>
    <w:p w14:paraId="6A186FA8" w14:textId="368BC894" w:rsidR="00D6566F" w:rsidRDefault="00D6566F" w:rsidP="008E08FC">
      <w:pPr>
        <w:rPr>
          <w:rStyle w:val="vet"/>
          <w:rFonts w:eastAsia="Times"/>
        </w:rPr>
      </w:pPr>
    </w:p>
    <w:p w14:paraId="2B9AA0C5" w14:textId="031B77D8" w:rsidR="0034461B" w:rsidRPr="0034461B" w:rsidRDefault="0034461B" w:rsidP="008E08FC">
      <w:pPr>
        <w:rPr>
          <w:rStyle w:val="vet"/>
          <w:rFonts w:eastAsia="Times"/>
          <w:b w:val="0"/>
          <w:bCs/>
          <w:i/>
          <w:iCs/>
        </w:rPr>
      </w:pPr>
      <w:r w:rsidRPr="0034461B">
        <w:rPr>
          <w:rStyle w:val="vet"/>
          <w:rFonts w:eastAsia="Times"/>
          <w:b w:val="0"/>
          <w:bCs/>
          <w:i/>
          <w:iCs/>
        </w:rPr>
        <w:t>Uitleg bij de tabel:</w:t>
      </w:r>
    </w:p>
    <w:p w14:paraId="1CF10729" w14:textId="6A7686D8" w:rsidR="007B643A" w:rsidRPr="006E4C42" w:rsidRDefault="00BC74F9" w:rsidP="006E4C42">
      <w:pPr>
        <w:pStyle w:val="Lijstalinea"/>
        <w:numPr>
          <w:ilvl w:val="0"/>
          <w:numId w:val="13"/>
        </w:numPr>
        <w:rPr>
          <w:i/>
          <w:iCs/>
        </w:rPr>
      </w:pPr>
      <w:r>
        <w:rPr>
          <w:i/>
          <w:iCs/>
        </w:rPr>
        <w:t>Nadat u bent nagegaan welke afvalstoffen vrijkomen op het bedrijf van uw klant, vinkt u</w:t>
      </w:r>
      <w:r w:rsidR="00FD3D2C">
        <w:rPr>
          <w:i/>
          <w:iCs/>
        </w:rPr>
        <w:t xml:space="preserve"> deze</w:t>
      </w:r>
      <w:r>
        <w:rPr>
          <w:i/>
          <w:iCs/>
        </w:rPr>
        <w:t xml:space="preserve"> </w:t>
      </w:r>
      <w:r w:rsidR="00FD3D2C">
        <w:rPr>
          <w:i/>
          <w:iCs/>
        </w:rPr>
        <w:t xml:space="preserve">aan </w:t>
      </w:r>
      <w:r>
        <w:rPr>
          <w:i/>
          <w:iCs/>
        </w:rPr>
        <w:t>i</w:t>
      </w:r>
      <w:r w:rsidR="007B643A" w:rsidRPr="006E4C42">
        <w:rPr>
          <w:i/>
          <w:iCs/>
        </w:rPr>
        <w:t>n de eerste kolom van de tabel</w:t>
      </w:r>
      <w:r w:rsidR="00FD3D2C">
        <w:rPr>
          <w:i/>
          <w:iCs/>
        </w:rPr>
        <w:t>.</w:t>
      </w:r>
    </w:p>
    <w:p w14:paraId="16FAA9DB" w14:textId="476A2060" w:rsidR="006E4C42" w:rsidRPr="006E4C42" w:rsidRDefault="007B643A" w:rsidP="006E4C42">
      <w:pPr>
        <w:pStyle w:val="Lijstalinea"/>
        <w:numPr>
          <w:ilvl w:val="0"/>
          <w:numId w:val="13"/>
        </w:numPr>
        <w:rPr>
          <w:i/>
          <w:iCs/>
        </w:rPr>
      </w:pPr>
      <w:r w:rsidRPr="006E4C42">
        <w:rPr>
          <w:i/>
          <w:iCs/>
        </w:rPr>
        <w:t>In de tweede kolom kruist u de afvalstromen aan die selectief ingezameld worden via een ander kanaal</w:t>
      </w:r>
      <w:r w:rsidR="00316347">
        <w:rPr>
          <w:i/>
          <w:iCs/>
        </w:rPr>
        <w:t xml:space="preserve"> (bv.</w:t>
      </w:r>
      <w:r w:rsidRPr="006E4C42">
        <w:rPr>
          <w:i/>
          <w:iCs/>
        </w:rPr>
        <w:t xml:space="preserve"> via het gemeentelijk circuit of door een andere inzamelaar</w:t>
      </w:r>
      <w:r w:rsidR="00316347">
        <w:rPr>
          <w:i/>
          <w:iCs/>
        </w:rPr>
        <w:t xml:space="preserve"> </w:t>
      </w:r>
      <w:r w:rsidRPr="006E4C42">
        <w:rPr>
          <w:i/>
          <w:iCs/>
        </w:rPr>
        <w:t>afvalstoffenhandelaar of -makelaar</w:t>
      </w:r>
      <w:r w:rsidR="00316347">
        <w:rPr>
          <w:i/>
          <w:iCs/>
        </w:rPr>
        <w:t>).</w:t>
      </w:r>
    </w:p>
    <w:p w14:paraId="31C52BD6" w14:textId="23C2EA49" w:rsidR="007B643A" w:rsidRDefault="007B643A" w:rsidP="00E67878"/>
    <w:p w14:paraId="2B4E6A99" w14:textId="44AA1FD7" w:rsidR="00B9452F" w:rsidRPr="000E117A" w:rsidRDefault="00B9452F" w:rsidP="00E67878">
      <w:pPr>
        <w:rPr>
          <w:b/>
          <w:bCs/>
        </w:rPr>
      </w:pPr>
      <w:r w:rsidRPr="004818BA">
        <w:rPr>
          <w:b/>
          <w:bCs/>
        </w:rPr>
        <w:t xml:space="preserve">De afvalstoffen die hieronder worden </w:t>
      </w:r>
      <w:proofErr w:type="spellStart"/>
      <w:r w:rsidRPr="004818BA">
        <w:rPr>
          <w:b/>
          <w:bCs/>
        </w:rPr>
        <w:t>opgelijst</w:t>
      </w:r>
      <w:proofErr w:type="spellEnd"/>
      <w:r w:rsidRPr="004818BA">
        <w:rPr>
          <w:b/>
          <w:bCs/>
        </w:rPr>
        <w:t>, moeten gescheiden aangeboden worden door de afvalproducent en mogen niet samen met het restafval ingezameld worden.</w:t>
      </w:r>
      <w:r w:rsidRPr="000E117A">
        <w:rPr>
          <w:b/>
          <w:bCs/>
        </w:rPr>
        <w:t xml:space="preserve"> </w:t>
      </w:r>
    </w:p>
    <w:p w14:paraId="4D946414" w14:textId="77777777" w:rsidR="005856E5" w:rsidRPr="000E117A" w:rsidRDefault="005856E5" w:rsidP="00E67878">
      <w:pPr>
        <w:rPr>
          <w:b/>
          <w:bCs/>
        </w:rPr>
      </w:pPr>
    </w:p>
    <w:p w14:paraId="3038408C" w14:textId="17F7B9F4" w:rsidR="00E47D62" w:rsidRDefault="00243816" w:rsidP="00E67878">
      <w:r>
        <w:t>Duid aan wat van toepassing is</w:t>
      </w:r>
      <w:r w:rsidR="00316347">
        <w:t>:</w:t>
      </w:r>
      <w:r w:rsidR="00CA6027">
        <w:t xml:space="preserve"> </w:t>
      </w:r>
    </w:p>
    <w:p w14:paraId="395506C2" w14:textId="77777777" w:rsidR="000E117A" w:rsidRDefault="000E117A" w:rsidP="00E67878"/>
    <w:tbl>
      <w:tblPr>
        <w:tblStyle w:val="Tabelraster"/>
        <w:tblW w:w="8784" w:type="dxa"/>
        <w:tblLook w:val="04A0" w:firstRow="1" w:lastRow="0" w:firstColumn="1" w:lastColumn="0" w:noHBand="0" w:noVBand="1"/>
      </w:tblPr>
      <w:tblGrid>
        <w:gridCol w:w="421"/>
        <w:gridCol w:w="2835"/>
        <w:gridCol w:w="3402"/>
        <w:gridCol w:w="2126"/>
      </w:tblGrid>
      <w:tr w:rsidR="00DA2F93" w:rsidRPr="004818BA" w14:paraId="6A3703ED" w14:textId="77777777" w:rsidTr="000E117A">
        <w:trPr>
          <w:trHeight w:val="714"/>
        </w:trPr>
        <w:tc>
          <w:tcPr>
            <w:tcW w:w="3256" w:type="dxa"/>
            <w:gridSpan w:val="2"/>
          </w:tcPr>
          <w:p w14:paraId="48DEB860" w14:textId="6795FEB5" w:rsidR="00DA2F93" w:rsidRPr="004818BA" w:rsidRDefault="004961F8" w:rsidP="00E67878">
            <w:r w:rsidRPr="004818BA">
              <w:t>De afvalproducent</w:t>
            </w:r>
            <w:r w:rsidR="00DA2F93" w:rsidRPr="004818BA">
              <w:t xml:space="preserve"> produceert volgende afvalstromen:</w:t>
            </w:r>
          </w:p>
        </w:tc>
        <w:tc>
          <w:tcPr>
            <w:tcW w:w="5528" w:type="dxa"/>
            <w:gridSpan w:val="2"/>
          </w:tcPr>
          <w:p w14:paraId="3D047335" w14:textId="74F55C3D" w:rsidR="00DA2F93" w:rsidRPr="004818BA" w:rsidRDefault="00DA2F93" w:rsidP="00E67878">
            <w:r w:rsidRPr="004818BA">
              <w:t>Dit afval wordt gescheiden ingezameld door:</w:t>
            </w:r>
          </w:p>
        </w:tc>
      </w:tr>
      <w:tr w:rsidR="000E117A" w:rsidRPr="004818BA" w14:paraId="7EE89A2D" w14:textId="77777777" w:rsidTr="000E117A">
        <w:sdt>
          <w:sdtPr>
            <w:id w:val="-253520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0E26C577" w14:textId="641E2BF0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20E0048A" w14:textId="2062ECE5" w:rsidR="000E117A" w:rsidRPr="004818BA" w:rsidRDefault="000E117A" w:rsidP="000E117A">
            <w:r w:rsidRPr="004818BA">
              <w:t>papier- en kartonafval</w:t>
            </w:r>
          </w:p>
        </w:tc>
        <w:tc>
          <w:tcPr>
            <w:tcW w:w="3402" w:type="dxa"/>
          </w:tcPr>
          <w:p w14:paraId="4D1AEA4A" w14:textId="786CE535" w:rsidR="000E117A" w:rsidRPr="004818BA" w:rsidRDefault="00000000" w:rsidP="000E117A">
            <w:sdt>
              <w:sdtPr>
                <w:id w:val="53432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7111A34D" w14:textId="7CAEBA98" w:rsidR="000E117A" w:rsidRPr="004818BA" w:rsidRDefault="00000000" w:rsidP="000E117A">
            <w:sdt>
              <w:sdtPr>
                <w:id w:val="30636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0AB9B511" w14:textId="77777777" w:rsidTr="000E117A">
        <w:sdt>
          <w:sdtPr>
            <w:id w:val="-14264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60924A62" w14:textId="66F6FCA6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7D6BCF1B" w14:textId="0779A3EC" w:rsidR="000E117A" w:rsidRPr="004818BA" w:rsidRDefault="000E117A" w:rsidP="000E117A">
            <w:proofErr w:type="spellStart"/>
            <w:r w:rsidRPr="004818BA">
              <w:t>pmd</w:t>
            </w:r>
            <w:proofErr w:type="spellEnd"/>
            <w:r w:rsidRPr="004818BA">
              <w:t>-afval</w:t>
            </w:r>
          </w:p>
        </w:tc>
        <w:tc>
          <w:tcPr>
            <w:tcW w:w="3402" w:type="dxa"/>
          </w:tcPr>
          <w:p w14:paraId="2BF545FB" w14:textId="614AE237" w:rsidR="000E117A" w:rsidRPr="004818BA" w:rsidRDefault="00000000" w:rsidP="000E117A">
            <w:sdt>
              <w:sdtPr>
                <w:id w:val="-1342617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64067652" w14:textId="05C9D4C9" w:rsidR="000E117A" w:rsidRPr="004818BA" w:rsidRDefault="00000000" w:rsidP="000E117A">
            <w:sdt>
              <w:sdtPr>
                <w:id w:val="-166377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119E6B3B" w14:textId="77777777" w:rsidTr="000E117A">
        <w:sdt>
          <w:sdtPr>
            <w:id w:val="218485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09E769F0" w14:textId="40973252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71F3C63C" w14:textId="6D69AB8E" w:rsidR="000E117A" w:rsidRPr="004818BA" w:rsidRDefault="000E117A" w:rsidP="000E117A">
            <w:r w:rsidRPr="004818BA">
              <w:t>recycleerbare harde kunststoffen</w:t>
            </w:r>
          </w:p>
        </w:tc>
        <w:tc>
          <w:tcPr>
            <w:tcW w:w="3402" w:type="dxa"/>
          </w:tcPr>
          <w:p w14:paraId="3008EE53" w14:textId="5FACC73A" w:rsidR="000E117A" w:rsidRPr="004818BA" w:rsidRDefault="00000000" w:rsidP="000E117A">
            <w:sdt>
              <w:sdtPr>
                <w:id w:val="-991095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30386C0C" w14:textId="0CC5AA71" w:rsidR="000E117A" w:rsidRPr="004818BA" w:rsidRDefault="00000000" w:rsidP="000E117A">
            <w:sdt>
              <w:sdtPr>
                <w:id w:val="-27571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76D9ED02" w14:textId="77777777" w:rsidTr="000E117A">
        <w:sdt>
          <w:sdtPr>
            <w:id w:val="1485737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0F19D347" w14:textId="41DD60ED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6CCAF340" w14:textId="5DFC2C02" w:rsidR="000E117A" w:rsidRPr="004818BA" w:rsidRDefault="000E117A" w:rsidP="000E117A">
            <w:r w:rsidRPr="004818BA">
              <w:t>folies</w:t>
            </w:r>
          </w:p>
        </w:tc>
        <w:tc>
          <w:tcPr>
            <w:tcW w:w="3402" w:type="dxa"/>
          </w:tcPr>
          <w:p w14:paraId="40E2E1C0" w14:textId="66B91456" w:rsidR="000E117A" w:rsidRPr="004818BA" w:rsidRDefault="00000000" w:rsidP="000E117A">
            <w:sdt>
              <w:sdtPr>
                <w:id w:val="-1723669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5AFB5432" w14:textId="2D9AAB43" w:rsidR="000E117A" w:rsidRPr="004818BA" w:rsidRDefault="00000000" w:rsidP="000E117A">
            <w:sdt>
              <w:sdtPr>
                <w:id w:val="434796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55E05601" w14:textId="77777777" w:rsidTr="000E117A">
        <w:sdt>
          <w:sdtPr>
            <w:id w:val="-1639642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624501E5" w14:textId="21A905E1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0C668EC7" w14:textId="6C5348BA" w:rsidR="000E117A" w:rsidRPr="004818BA" w:rsidRDefault="000E117A" w:rsidP="000E117A">
            <w:r w:rsidRPr="004818BA">
              <w:t>afvallandbouwfolies</w:t>
            </w:r>
          </w:p>
        </w:tc>
        <w:tc>
          <w:tcPr>
            <w:tcW w:w="3402" w:type="dxa"/>
          </w:tcPr>
          <w:p w14:paraId="558020F0" w14:textId="5BA16B85" w:rsidR="000E117A" w:rsidRPr="004818BA" w:rsidRDefault="00000000" w:rsidP="000E117A">
            <w:sdt>
              <w:sdtPr>
                <w:id w:val="77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2F7C7D51" w14:textId="469B82DF" w:rsidR="000E117A" w:rsidRPr="004818BA" w:rsidRDefault="00000000" w:rsidP="000E117A">
            <w:sdt>
              <w:sdtPr>
                <w:id w:val="-747970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35E54E1D" w14:textId="77777777" w:rsidTr="000E117A">
        <w:sdt>
          <w:sdtPr>
            <w:id w:val="745152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35FBFF3E" w14:textId="4F146DD8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1F7BCF62" w14:textId="5DC6DCD8" w:rsidR="000E117A" w:rsidRPr="004818BA" w:rsidRDefault="000E117A" w:rsidP="000E117A">
            <w:r w:rsidRPr="004818BA">
              <w:t>geëxpandeerd polystyreen</w:t>
            </w:r>
          </w:p>
        </w:tc>
        <w:tc>
          <w:tcPr>
            <w:tcW w:w="3402" w:type="dxa"/>
          </w:tcPr>
          <w:p w14:paraId="6BCF9E9E" w14:textId="31134175" w:rsidR="000E117A" w:rsidRPr="004818BA" w:rsidRDefault="00000000" w:rsidP="000E117A">
            <w:sdt>
              <w:sdtPr>
                <w:id w:val="-41787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17050032" w14:textId="4AC2EA10" w:rsidR="000E117A" w:rsidRPr="004818BA" w:rsidRDefault="00000000" w:rsidP="000E117A">
            <w:sdt>
              <w:sdtPr>
                <w:id w:val="-151237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30C1DED9" w14:textId="77777777" w:rsidTr="000E117A">
        <w:sdt>
          <w:sdtPr>
            <w:id w:val="115646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188A2551" w14:textId="5B0BA57E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058461AC" w14:textId="79499FF3" w:rsidR="000E117A" w:rsidRPr="004818BA" w:rsidRDefault="000E117A" w:rsidP="000E117A">
            <w:r w:rsidRPr="004818BA">
              <w:t>houtafval</w:t>
            </w:r>
          </w:p>
        </w:tc>
        <w:tc>
          <w:tcPr>
            <w:tcW w:w="3402" w:type="dxa"/>
          </w:tcPr>
          <w:p w14:paraId="42A3AF8B" w14:textId="487D74D6" w:rsidR="000E117A" w:rsidRPr="004818BA" w:rsidRDefault="00000000" w:rsidP="000E117A">
            <w:sdt>
              <w:sdtPr>
                <w:id w:val="-1952233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58C2E054" w14:textId="3207443B" w:rsidR="000E117A" w:rsidRPr="004818BA" w:rsidRDefault="00000000" w:rsidP="000E117A">
            <w:sdt>
              <w:sdtPr>
                <w:id w:val="140448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2F3F76FB" w14:textId="77777777" w:rsidTr="000E117A">
        <w:sdt>
          <w:sdtPr>
            <w:id w:val="-776947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6A6CDA60" w14:textId="2C8EA132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188EFA55" w14:textId="79D7E4AE" w:rsidR="000E117A" w:rsidRPr="004818BA" w:rsidRDefault="000E117A" w:rsidP="000E117A">
            <w:r w:rsidRPr="004818BA">
              <w:t>metaalafval</w:t>
            </w:r>
          </w:p>
        </w:tc>
        <w:tc>
          <w:tcPr>
            <w:tcW w:w="3402" w:type="dxa"/>
          </w:tcPr>
          <w:p w14:paraId="40265E01" w14:textId="74021BAF" w:rsidR="000E117A" w:rsidRPr="004818BA" w:rsidRDefault="00000000" w:rsidP="000E117A">
            <w:sdt>
              <w:sdtPr>
                <w:id w:val="204054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024605CA" w14:textId="6049457C" w:rsidR="000E117A" w:rsidRPr="004818BA" w:rsidRDefault="00000000" w:rsidP="000E117A">
            <w:sdt>
              <w:sdtPr>
                <w:id w:val="254406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6BA96C33" w14:textId="77777777" w:rsidTr="000E117A">
        <w:sdt>
          <w:sdtPr>
            <w:id w:val="-30902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6892D03B" w14:textId="78C6D6FC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30C43A33" w14:textId="63DE7747" w:rsidR="000E117A" w:rsidRPr="004818BA" w:rsidRDefault="000E117A" w:rsidP="000E117A">
            <w:r w:rsidRPr="004818BA">
              <w:t>glasafval</w:t>
            </w:r>
          </w:p>
        </w:tc>
        <w:tc>
          <w:tcPr>
            <w:tcW w:w="3402" w:type="dxa"/>
          </w:tcPr>
          <w:p w14:paraId="72F98726" w14:textId="5938A52E" w:rsidR="000E117A" w:rsidRPr="004818BA" w:rsidRDefault="00000000" w:rsidP="000E117A">
            <w:sdt>
              <w:sdtPr>
                <w:id w:val="-188956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6CEBCC6B" w14:textId="2283A8C0" w:rsidR="000E117A" w:rsidRPr="004818BA" w:rsidRDefault="00000000" w:rsidP="000E117A">
            <w:sdt>
              <w:sdtPr>
                <w:id w:val="-157179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5489D994" w14:textId="77777777" w:rsidTr="000E117A">
        <w:sdt>
          <w:sdtPr>
            <w:id w:val="-26960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458F3A30" w14:textId="652CDAFC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5DA8D45D" w14:textId="55B616A2" w:rsidR="000E117A" w:rsidRPr="004818BA" w:rsidRDefault="000E117A" w:rsidP="000E117A">
            <w:r w:rsidRPr="004818BA">
              <w:t>textielafval</w:t>
            </w:r>
          </w:p>
        </w:tc>
        <w:tc>
          <w:tcPr>
            <w:tcW w:w="3402" w:type="dxa"/>
          </w:tcPr>
          <w:p w14:paraId="30E7ED18" w14:textId="106B5DDB" w:rsidR="000E117A" w:rsidRPr="004818BA" w:rsidRDefault="00000000" w:rsidP="000E117A">
            <w:sdt>
              <w:sdtPr>
                <w:id w:val="-116917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568D8E0B" w14:textId="534BA53C" w:rsidR="000E117A" w:rsidRPr="004818BA" w:rsidRDefault="00000000" w:rsidP="000E117A">
            <w:sdt>
              <w:sdtPr>
                <w:id w:val="-1866822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51E8280C" w14:textId="77777777" w:rsidTr="000E117A">
        <w:sdt>
          <w:sdtPr>
            <w:id w:val="16275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46BA54A0" w14:textId="4D75C42A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5B9E821F" w14:textId="543D1779" w:rsidR="000E117A" w:rsidRPr="004818BA" w:rsidRDefault="000E117A" w:rsidP="000E117A">
            <w:r w:rsidRPr="004818BA">
              <w:t>groenafval</w:t>
            </w:r>
          </w:p>
        </w:tc>
        <w:tc>
          <w:tcPr>
            <w:tcW w:w="3402" w:type="dxa"/>
          </w:tcPr>
          <w:p w14:paraId="6AF2D618" w14:textId="3E6968E4" w:rsidR="000E117A" w:rsidRPr="004818BA" w:rsidRDefault="00000000" w:rsidP="000E117A">
            <w:sdt>
              <w:sdtPr>
                <w:id w:val="-1887791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005AA9DB" w14:textId="73DA3FA1" w:rsidR="000E117A" w:rsidRPr="004818BA" w:rsidRDefault="00000000" w:rsidP="000E117A">
            <w:sdt>
              <w:sdtPr>
                <w:id w:val="40341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2A320091" w14:textId="77777777" w:rsidTr="000E117A">
        <w:sdt>
          <w:sdtPr>
            <w:id w:val="1944489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76A8D98A" w14:textId="7D6BFB2F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0F1D40DD" w14:textId="061F37B5" w:rsidR="000E117A" w:rsidRPr="004818BA" w:rsidRDefault="000E117A" w:rsidP="000E117A">
            <w:r w:rsidRPr="004818BA">
              <w:t>gebruikte dierlijke en plantaardige oliën en vetten</w:t>
            </w:r>
          </w:p>
        </w:tc>
        <w:tc>
          <w:tcPr>
            <w:tcW w:w="3402" w:type="dxa"/>
          </w:tcPr>
          <w:p w14:paraId="704E0672" w14:textId="028F863A" w:rsidR="000E117A" w:rsidRPr="004818BA" w:rsidRDefault="00000000" w:rsidP="000E117A">
            <w:sdt>
              <w:sdtPr>
                <w:id w:val="-1114667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4FAAC430" w14:textId="3DC2C736" w:rsidR="000E117A" w:rsidRPr="004818BA" w:rsidRDefault="00000000" w:rsidP="000E117A">
            <w:sdt>
              <w:sdtPr>
                <w:id w:val="566695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3582D833" w14:textId="77777777" w:rsidTr="000E117A">
        <w:sdt>
          <w:sdtPr>
            <w:id w:val="169657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2F23DC7A" w14:textId="52BB7C00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52554773" w14:textId="393E893E" w:rsidR="000E117A" w:rsidRPr="004818BA" w:rsidRDefault="000E117A" w:rsidP="000E117A">
            <w:r w:rsidRPr="004818BA">
              <w:t>afvalolie</w:t>
            </w:r>
          </w:p>
        </w:tc>
        <w:tc>
          <w:tcPr>
            <w:tcW w:w="3402" w:type="dxa"/>
          </w:tcPr>
          <w:p w14:paraId="2CA2EC15" w14:textId="1BFD397B" w:rsidR="000E117A" w:rsidRPr="004818BA" w:rsidRDefault="00000000" w:rsidP="000E117A">
            <w:sdt>
              <w:sdtPr>
                <w:id w:val="48013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6C398FA2" w14:textId="589B5155" w:rsidR="000E117A" w:rsidRPr="004818BA" w:rsidRDefault="00000000" w:rsidP="000E117A">
            <w:sdt>
              <w:sdtPr>
                <w:id w:val="-159586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6FD05872" w14:textId="77777777" w:rsidTr="000E117A">
        <w:sdt>
          <w:sdtPr>
            <w:id w:val="-81757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2D998B28" w14:textId="29DBC49A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77ACFDB5" w14:textId="4C928F8A" w:rsidR="000E117A" w:rsidRPr="004818BA" w:rsidRDefault="000E117A" w:rsidP="000E117A">
            <w:r w:rsidRPr="004818BA">
              <w:t>keukenafval en etensresten*</w:t>
            </w:r>
          </w:p>
        </w:tc>
        <w:tc>
          <w:tcPr>
            <w:tcW w:w="3402" w:type="dxa"/>
          </w:tcPr>
          <w:p w14:paraId="428E049C" w14:textId="3C066815" w:rsidR="000E117A" w:rsidRPr="004818BA" w:rsidRDefault="00000000" w:rsidP="000E117A">
            <w:sdt>
              <w:sdtPr>
                <w:id w:val="399726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714E9E1F" w14:textId="6782CA36" w:rsidR="000E117A" w:rsidRPr="004818BA" w:rsidRDefault="00000000" w:rsidP="000E117A">
            <w:sdt>
              <w:sdtPr>
                <w:id w:val="-696547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4A3B1C02" w14:textId="77777777" w:rsidTr="000E117A">
        <w:sdt>
          <w:sdtPr>
            <w:id w:val="-56811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66747A8E" w14:textId="0EAE263D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26DE0E84" w14:textId="3F3222E1" w:rsidR="000E117A" w:rsidRPr="004818BA" w:rsidRDefault="00A617D9" w:rsidP="000E117A">
            <w:r>
              <w:t>l</w:t>
            </w:r>
            <w:r w:rsidR="000E117A" w:rsidRPr="004818BA">
              <w:t>evensmiddelenafval*</w:t>
            </w:r>
          </w:p>
        </w:tc>
        <w:tc>
          <w:tcPr>
            <w:tcW w:w="3402" w:type="dxa"/>
          </w:tcPr>
          <w:p w14:paraId="2FDFB698" w14:textId="7069F53D" w:rsidR="000E117A" w:rsidRPr="004818BA" w:rsidRDefault="00000000" w:rsidP="000E117A">
            <w:sdt>
              <w:sdtPr>
                <w:id w:val="-195948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45812CFE" w14:textId="64F99868" w:rsidR="000E117A" w:rsidRPr="004818BA" w:rsidRDefault="00000000" w:rsidP="000E117A">
            <w:sdt>
              <w:sdtPr>
                <w:id w:val="941573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287A1E34" w14:textId="77777777" w:rsidTr="000E117A">
        <w:sdt>
          <w:sdtPr>
            <w:id w:val="-1812313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59AC5A55" w14:textId="6CAACF10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0887175E" w14:textId="2DD4D998" w:rsidR="000E117A" w:rsidRPr="004818BA" w:rsidRDefault="000E117A" w:rsidP="000E117A">
            <w:r w:rsidRPr="004818BA">
              <w:t>klein gevaarlijk afval van vergelijkbare bedrijfsmatige oorsprong</w:t>
            </w:r>
          </w:p>
        </w:tc>
        <w:tc>
          <w:tcPr>
            <w:tcW w:w="3402" w:type="dxa"/>
          </w:tcPr>
          <w:p w14:paraId="41982633" w14:textId="1E604F6B" w:rsidR="000E117A" w:rsidRPr="004818BA" w:rsidRDefault="00000000" w:rsidP="000E117A">
            <w:sdt>
              <w:sdtPr>
                <w:id w:val="-34586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38328B70" w14:textId="51C01065" w:rsidR="000E117A" w:rsidRPr="004818BA" w:rsidRDefault="00000000" w:rsidP="000E117A">
            <w:sdt>
              <w:sdtPr>
                <w:id w:val="1157950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51445F1D" w14:textId="77777777" w:rsidTr="000E117A">
        <w:sdt>
          <w:sdtPr>
            <w:id w:val="-542365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5689736A" w14:textId="4AEC2EEB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6FE586FB" w14:textId="10D856DF" w:rsidR="000E117A" w:rsidRPr="004818BA" w:rsidRDefault="000E117A" w:rsidP="000E117A">
            <w:r w:rsidRPr="004818BA">
              <w:t>gevaarlijke afvalstoffen</w:t>
            </w:r>
          </w:p>
        </w:tc>
        <w:tc>
          <w:tcPr>
            <w:tcW w:w="3402" w:type="dxa"/>
          </w:tcPr>
          <w:p w14:paraId="53784012" w14:textId="5937BA67" w:rsidR="000E117A" w:rsidRPr="004818BA" w:rsidRDefault="00000000" w:rsidP="000E117A">
            <w:sdt>
              <w:sdtPr>
                <w:id w:val="1094212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7D86FC78" w14:textId="41C1991D" w:rsidR="000E117A" w:rsidRPr="004818BA" w:rsidRDefault="00000000" w:rsidP="000E117A">
            <w:sdt>
              <w:sdtPr>
                <w:id w:val="362180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48834CAA" w14:textId="77777777" w:rsidTr="000E117A">
        <w:sdt>
          <w:sdtPr>
            <w:id w:val="-1012907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7D136A9A" w14:textId="109818EB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6C313E54" w14:textId="5F5C9029" w:rsidR="000E117A" w:rsidRPr="004818BA" w:rsidRDefault="000E117A" w:rsidP="000E117A">
            <w:r w:rsidRPr="004818BA">
              <w:t>afgedankte elektrische en elektronische apparatuur</w:t>
            </w:r>
          </w:p>
        </w:tc>
        <w:tc>
          <w:tcPr>
            <w:tcW w:w="3402" w:type="dxa"/>
          </w:tcPr>
          <w:p w14:paraId="3830FC33" w14:textId="221DE68C" w:rsidR="000E117A" w:rsidRPr="004818BA" w:rsidRDefault="00000000" w:rsidP="000E117A">
            <w:sdt>
              <w:sdtPr>
                <w:id w:val="1050498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48B14D03" w14:textId="2E6F52BA" w:rsidR="000E117A" w:rsidRPr="004818BA" w:rsidRDefault="00000000" w:rsidP="000E117A">
            <w:sdt>
              <w:sdtPr>
                <w:id w:val="176981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3ACA95D4" w14:textId="77777777" w:rsidTr="000E117A">
        <w:sdt>
          <w:sdtPr>
            <w:id w:val="1811981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558DE32D" w14:textId="3636D86A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7020FD15" w14:textId="5CEEF084" w:rsidR="000E117A" w:rsidRPr="004818BA" w:rsidRDefault="000E117A" w:rsidP="000E117A">
            <w:r w:rsidRPr="004818BA">
              <w:t xml:space="preserve">afgedankte apparatuur en </w:t>
            </w:r>
            <w:proofErr w:type="spellStart"/>
            <w:r w:rsidRPr="004818BA">
              <w:t>recipiënten</w:t>
            </w:r>
            <w:proofErr w:type="spellEnd"/>
            <w:r w:rsidRPr="004818BA">
              <w:t xml:space="preserve"> die ozonafbrekende stoffen of gefluoreerde broeikasgassen bevatten</w:t>
            </w:r>
          </w:p>
        </w:tc>
        <w:tc>
          <w:tcPr>
            <w:tcW w:w="3402" w:type="dxa"/>
          </w:tcPr>
          <w:p w14:paraId="3C99FAFA" w14:textId="45816C90" w:rsidR="000E117A" w:rsidRPr="004818BA" w:rsidRDefault="00000000" w:rsidP="000E117A">
            <w:sdt>
              <w:sdtPr>
                <w:id w:val="-62007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24D0109B" w14:textId="3940F35C" w:rsidR="000E117A" w:rsidRPr="004818BA" w:rsidRDefault="00000000" w:rsidP="000E117A">
            <w:sdt>
              <w:sdtPr>
                <w:id w:val="-148670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627EC868" w14:textId="77777777" w:rsidTr="000E117A">
        <w:sdt>
          <w:sdtPr>
            <w:id w:val="-500049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31287009" w14:textId="0FFB998F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08E2BBF6" w14:textId="39529B9C" w:rsidR="000E117A" w:rsidRPr="004818BA" w:rsidRDefault="000E117A" w:rsidP="000E117A">
            <w:r w:rsidRPr="004818BA">
              <w:t>afgedankte batterijen en accu’s</w:t>
            </w:r>
          </w:p>
        </w:tc>
        <w:tc>
          <w:tcPr>
            <w:tcW w:w="3402" w:type="dxa"/>
          </w:tcPr>
          <w:p w14:paraId="7D518CF4" w14:textId="4BABE043" w:rsidR="000E117A" w:rsidRPr="004818BA" w:rsidRDefault="00000000" w:rsidP="000E117A">
            <w:sdt>
              <w:sdtPr>
                <w:id w:val="-1978592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66421423" w14:textId="6479DAC7" w:rsidR="000E117A" w:rsidRPr="004818BA" w:rsidRDefault="00000000" w:rsidP="000E117A">
            <w:sdt>
              <w:sdtPr>
                <w:id w:val="98844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55B036BD" w14:textId="77777777" w:rsidTr="000E117A">
        <w:sdt>
          <w:sdtPr>
            <w:id w:val="-2072186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7E051E0E" w14:textId="5484CACB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34DB2E2D" w14:textId="1104BE4C" w:rsidR="000E117A" w:rsidRPr="004818BA" w:rsidRDefault="000E117A" w:rsidP="000E117A">
            <w:r w:rsidRPr="004818BA">
              <w:t>puin</w:t>
            </w:r>
          </w:p>
        </w:tc>
        <w:tc>
          <w:tcPr>
            <w:tcW w:w="3402" w:type="dxa"/>
          </w:tcPr>
          <w:p w14:paraId="57873981" w14:textId="06198AFE" w:rsidR="000E117A" w:rsidRPr="004818BA" w:rsidRDefault="00000000" w:rsidP="000E117A">
            <w:sdt>
              <w:sdtPr>
                <w:id w:val="-199710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381E5D4A" w14:textId="2DE2445E" w:rsidR="000E117A" w:rsidRPr="004818BA" w:rsidRDefault="00000000" w:rsidP="000E117A">
            <w:sdt>
              <w:sdtPr>
                <w:id w:val="-153078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576DD081" w14:textId="77777777" w:rsidTr="000E117A">
        <w:sdt>
          <w:sdtPr>
            <w:id w:val="180947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13664159" w14:textId="58036B38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6430CAA6" w14:textId="7704EF89" w:rsidR="000E117A" w:rsidRPr="004818BA" w:rsidRDefault="000E117A" w:rsidP="000E117A">
            <w:proofErr w:type="spellStart"/>
            <w:r w:rsidRPr="004818BA">
              <w:t>asbestcementhoudende</w:t>
            </w:r>
            <w:proofErr w:type="spellEnd"/>
            <w:r w:rsidRPr="004818BA">
              <w:t xml:space="preserve"> afvalstoffen</w:t>
            </w:r>
          </w:p>
        </w:tc>
        <w:tc>
          <w:tcPr>
            <w:tcW w:w="3402" w:type="dxa"/>
          </w:tcPr>
          <w:p w14:paraId="3EDB21EA" w14:textId="55FF0067" w:rsidR="000E117A" w:rsidRPr="004818BA" w:rsidRDefault="00000000" w:rsidP="000E117A">
            <w:sdt>
              <w:sdtPr>
                <w:id w:val="1015732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73A37FAD" w14:textId="23171921" w:rsidR="000E117A" w:rsidRPr="004818BA" w:rsidRDefault="00000000" w:rsidP="000E117A">
            <w:sdt>
              <w:sdtPr>
                <w:id w:val="-212630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18087E60" w14:textId="77777777" w:rsidTr="000E117A">
        <w:sdt>
          <w:sdtPr>
            <w:id w:val="698666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06698D4E" w14:textId="6B3E1D32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40119942" w14:textId="190C42C0" w:rsidR="000E117A" w:rsidRPr="004818BA" w:rsidRDefault="000E117A" w:rsidP="000E117A">
            <w:r w:rsidRPr="004818BA">
              <w:t>afvalbanden</w:t>
            </w:r>
          </w:p>
        </w:tc>
        <w:tc>
          <w:tcPr>
            <w:tcW w:w="3402" w:type="dxa"/>
          </w:tcPr>
          <w:p w14:paraId="7E315403" w14:textId="2B65F8E4" w:rsidR="000E117A" w:rsidRPr="004818BA" w:rsidRDefault="00000000" w:rsidP="000E117A">
            <w:sdt>
              <w:sdtPr>
                <w:id w:val="-1061009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7D30B901" w14:textId="7BC6F8BB" w:rsidR="000E117A" w:rsidRPr="004818BA" w:rsidRDefault="00000000" w:rsidP="000E117A">
            <w:sdt>
              <w:sdtPr>
                <w:id w:val="32617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  <w:tr w:rsidR="000E117A" w:rsidRPr="004818BA" w14:paraId="42CD6AC0" w14:textId="77777777" w:rsidTr="000E117A">
        <w:sdt>
          <w:sdtPr>
            <w:id w:val="-1847242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  <w:tcBorders>
                  <w:right w:val="nil"/>
                </w:tcBorders>
              </w:tcPr>
              <w:p w14:paraId="40AC7B76" w14:textId="10572444" w:rsidR="000E117A" w:rsidRPr="004818BA" w:rsidRDefault="000E117A" w:rsidP="000E117A">
                <w:r w:rsidRPr="004818B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nil"/>
            </w:tcBorders>
          </w:tcPr>
          <w:p w14:paraId="670843F3" w14:textId="04CCD24D" w:rsidR="000E117A" w:rsidRPr="004818BA" w:rsidRDefault="000E117A" w:rsidP="000E117A">
            <w:r w:rsidRPr="004818BA">
              <w:t>afgedankte matrassen</w:t>
            </w:r>
          </w:p>
        </w:tc>
        <w:tc>
          <w:tcPr>
            <w:tcW w:w="3402" w:type="dxa"/>
          </w:tcPr>
          <w:p w14:paraId="4323AD66" w14:textId="65BE1171" w:rsidR="000E117A" w:rsidRPr="004818BA" w:rsidRDefault="00000000" w:rsidP="000E117A">
            <w:sdt>
              <w:sdtPr>
                <w:id w:val="-1295441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…… (</w:t>
            </w:r>
            <w:r w:rsidR="000E117A" w:rsidRPr="004818BA">
              <w:rPr>
                <w:i/>
                <w:iCs/>
              </w:rPr>
              <w:t>de naam van uw eigen bedrijf)</w:t>
            </w:r>
          </w:p>
        </w:tc>
        <w:tc>
          <w:tcPr>
            <w:tcW w:w="2126" w:type="dxa"/>
          </w:tcPr>
          <w:p w14:paraId="269CB3D0" w14:textId="4AC063C7" w:rsidR="000E117A" w:rsidRPr="004818BA" w:rsidRDefault="00000000" w:rsidP="000E117A">
            <w:sdt>
              <w:sdtPr>
                <w:id w:val="144056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7A" w:rsidRPr="00481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117A" w:rsidRPr="004818BA">
              <w:t xml:space="preserve">   Ander kanaal</w:t>
            </w:r>
          </w:p>
        </w:tc>
      </w:tr>
    </w:tbl>
    <w:p w14:paraId="1C06CEB9" w14:textId="17CA45A8" w:rsidR="00E47D62" w:rsidRPr="004818BA" w:rsidRDefault="00E47D62" w:rsidP="00E67878"/>
    <w:p w14:paraId="45DEFE9F" w14:textId="4E80DFC5" w:rsidR="003B0BEC" w:rsidRPr="00E863FC" w:rsidRDefault="003B0BEC" w:rsidP="00E67878">
      <w:pPr>
        <w:rPr>
          <w:i/>
          <w:iCs/>
        </w:rPr>
      </w:pPr>
      <w:r w:rsidRPr="004818BA">
        <w:rPr>
          <w:i/>
          <w:iCs/>
        </w:rPr>
        <w:t xml:space="preserve">*Deze afvalstromen moeten momenteel enkel apart ingezameld worden bij bedrijven die minstens éénmaal per week warme maaltijden serveren (ongeacht interne/externe catering) én die onder één van de verplichte sectoren valt (zie artikel 4.3.2 van het Vlarema). Vanaf </w:t>
      </w:r>
      <w:r w:rsidR="00A31F27" w:rsidRPr="004818BA">
        <w:rPr>
          <w:i/>
          <w:iCs/>
        </w:rPr>
        <w:t>2024</w:t>
      </w:r>
      <w:r w:rsidRPr="004818BA">
        <w:rPr>
          <w:i/>
          <w:iCs/>
        </w:rPr>
        <w:t xml:space="preserve"> geldt deze verplichting voor alle bedrijven.</w:t>
      </w:r>
    </w:p>
    <w:p w14:paraId="3E22A0DD" w14:textId="76F5DC4A" w:rsidR="00612105" w:rsidRDefault="00612105" w:rsidP="00E67878"/>
    <w:sectPr w:rsidR="00612105" w:rsidSect="00CA22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851" w:right="851" w:bottom="2552" w:left="1985" w:header="709" w:footer="65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B4A9E" w14:textId="77777777" w:rsidR="00E0584D" w:rsidRDefault="00E0584D" w:rsidP="004722ED">
      <w:r>
        <w:separator/>
      </w:r>
    </w:p>
    <w:p w14:paraId="6FEA432C" w14:textId="77777777" w:rsidR="00E0584D" w:rsidRDefault="00E0584D"/>
    <w:p w14:paraId="091FDC89" w14:textId="77777777" w:rsidR="00E0584D" w:rsidRDefault="00E0584D"/>
  </w:endnote>
  <w:endnote w:type="continuationSeparator" w:id="0">
    <w:p w14:paraId="35D68A87" w14:textId="77777777" w:rsidR="00E0584D" w:rsidRDefault="00E0584D" w:rsidP="004722ED">
      <w:r>
        <w:continuationSeparator/>
      </w:r>
    </w:p>
    <w:p w14:paraId="028D38D6" w14:textId="77777777" w:rsidR="00E0584D" w:rsidRDefault="00E0584D"/>
    <w:p w14:paraId="7ECA0A68" w14:textId="77777777" w:rsidR="00E0584D" w:rsidRDefault="00E058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4CB840-2DED-48D4-8B1B-77F157BE0997}"/>
    <w:embedBold r:id="rId2" w:fontKey="{688B3B7A-8492-4820-B9B4-438E1D2092A2}"/>
    <w:embedItalic r:id="rId3" w:fontKey="{C0205556-62CD-431E-901F-C005C8AE36BB}"/>
  </w:font>
  <w:font w:name="Flanders Art Serif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altName w:val="Times New Roman"/>
    <w:panose1 w:val="00000600000000000000"/>
    <w:charset w:val="00"/>
    <w:family w:val="auto"/>
    <w:pitch w:val="variable"/>
    <w:sig w:usb0="00000007" w:usb1="4000004A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F88103E-46F7-4541-A0DD-B8BC514360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48427" w14:textId="77777777" w:rsidR="00E00749" w:rsidRDefault="00E0074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9C7F4" w14:textId="2CEEA42B" w:rsidR="005423CD" w:rsidRDefault="00CF0D7E" w:rsidP="00621AA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58752" behindDoc="1" locked="0" layoutInCell="1" allowOverlap="1" wp14:anchorId="02809750" wp14:editId="1A398AF1">
          <wp:simplePos x="0" y="0"/>
          <wp:positionH relativeFrom="page">
            <wp:posOffset>988695</wp:posOffset>
          </wp:positionH>
          <wp:positionV relativeFrom="page">
            <wp:posOffset>9753600</wp:posOffset>
          </wp:positionV>
          <wp:extent cx="1274445" cy="540385"/>
          <wp:effectExtent l="0" t="0" r="190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21AA0" w:rsidRPr="00621AA0">
      <w:t xml:space="preserve"> </w:t>
    </w:r>
    <w:r w:rsidR="00E00749" w:rsidRPr="00566B67">
      <w:t xml:space="preserve">pagina </w:t>
    </w:r>
    <w:r w:rsidR="00E00749" w:rsidRPr="00566B67">
      <w:fldChar w:fldCharType="begin"/>
    </w:r>
    <w:r w:rsidR="00E00749" w:rsidRPr="00566B67">
      <w:instrText xml:space="preserve"> PAGE  \* Arabic  \* MERGEFORMAT </w:instrText>
    </w:r>
    <w:r w:rsidR="00E00749" w:rsidRPr="00566B67">
      <w:fldChar w:fldCharType="separate"/>
    </w:r>
    <w:r w:rsidR="00E00749">
      <w:t>2</w:t>
    </w:r>
    <w:r w:rsidR="00E00749" w:rsidRPr="00566B67">
      <w:fldChar w:fldCharType="end"/>
    </w:r>
    <w:r w:rsidR="00E00749" w:rsidRPr="00566B67">
      <w:t xml:space="preserve"> van </w:t>
    </w:r>
    <w:r w:rsidR="00E00749">
      <w:fldChar w:fldCharType="begin"/>
    </w:r>
    <w:r w:rsidR="00E00749">
      <w:instrText xml:space="preserve"> NUMPAGES  \* Arabic  \* MERGEFORMAT </w:instrText>
    </w:r>
    <w:r w:rsidR="00E00749">
      <w:fldChar w:fldCharType="separate"/>
    </w:r>
    <w:r w:rsidR="00E00749">
      <w:t>3</w:t>
    </w:r>
    <w:r w:rsidR="00E00749">
      <w:fldChar w:fldCharType="end"/>
    </w:r>
    <w:r w:rsidR="00E00749"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AFF7D" w14:textId="4D6A8A6A" w:rsidR="00BF66F6" w:rsidRPr="00D92700" w:rsidRDefault="00D92700" w:rsidP="00D9270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60800" behindDoc="1" locked="0" layoutInCell="1" allowOverlap="1" wp14:anchorId="2C93FFD8" wp14:editId="44CAC61A">
          <wp:simplePos x="0" y="0"/>
          <wp:positionH relativeFrom="page">
            <wp:posOffset>988695</wp:posOffset>
          </wp:positionH>
          <wp:positionV relativeFrom="page">
            <wp:posOffset>9753600</wp:posOffset>
          </wp:positionV>
          <wp:extent cx="1274445" cy="540385"/>
          <wp:effectExtent l="0" t="0" r="190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00749">
      <w:t xml:space="preserve"> </w:t>
    </w:r>
    <w:r>
      <w:br/>
    </w:r>
    <w:r w:rsidR="00E00749" w:rsidRPr="00566B67">
      <w:t xml:space="preserve">pagina </w:t>
    </w:r>
    <w:r w:rsidR="00E00749" w:rsidRPr="00566B67">
      <w:fldChar w:fldCharType="begin"/>
    </w:r>
    <w:r w:rsidR="00E00749" w:rsidRPr="00566B67">
      <w:instrText xml:space="preserve"> PAGE  \* Arabic  \* MERGEFORMAT </w:instrText>
    </w:r>
    <w:r w:rsidR="00E00749" w:rsidRPr="00566B67">
      <w:fldChar w:fldCharType="separate"/>
    </w:r>
    <w:r w:rsidR="00E00749">
      <w:t>1</w:t>
    </w:r>
    <w:r w:rsidR="00E00749" w:rsidRPr="00566B67">
      <w:fldChar w:fldCharType="end"/>
    </w:r>
    <w:r w:rsidR="00E00749" w:rsidRPr="00566B67">
      <w:t xml:space="preserve"> van </w:t>
    </w:r>
    <w:r w:rsidR="00E00749">
      <w:fldChar w:fldCharType="begin"/>
    </w:r>
    <w:r w:rsidR="00E00749">
      <w:instrText xml:space="preserve"> NUMPAGES  \* Arabic  \* MERGEFORMAT </w:instrText>
    </w:r>
    <w:r w:rsidR="00E00749">
      <w:fldChar w:fldCharType="separate"/>
    </w:r>
    <w:r w:rsidR="00E00749">
      <w:t>3</w:t>
    </w:r>
    <w:r w:rsidR="00E007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7519C" w14:textId="77777777" w:rsidR="00E0584D" w:rsidRDefault="00E0584D" w:rsidP="004722ED">
      <w:r>
        <w:separator/>
      </w:r>
    </w:p>
    <w:p w14:paraId="0B82A711" w14:textId="77777777" w:rsidR="00E0584D" w:rsidRDefault="00E0584D"/>
    <w:p w14:paraId="2E4FDF0A" w14:textId="77777777" w:rsidR="00E0584D" w:rsidRDefault="00E0584D"/>
  </w:footnote>
  <w:footnote w:type="continuationSeparator" w:id="0">
    <w:p w14:paraId="43C7F7F1" w14:textId="77777777" w:rsidR="00E0584D" w:rsidRDefault="00E0584D" w:rsidP="004722ED">
      <w:r>
        <w:continuationSeparator/>
      </w:r>
    </w:p>
    <w:p w14:paraId="697FB96E" w14:textId="77777777" w:rsidR="00E0584D" w:rsidRDefault="00E0584D"/>
    <w:p w14:paraId="63F9ABD7" w14:textId="77777777" w:rsidR="00E0584D" w:rsidRDefault="00E058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DF9E" w14:textId="77777777" w:rsidR="00E00749" w:rsidRDefault="00E0074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B983" w14:textId="77777777" w:rsidR="00E00749" w:rsidRDefault="00E0074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55D8" w14:textId="77777777" w:rsidR="00E00749" w:rsidRDefault="00E0074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55537B5"/>
    <w:multiLevelType w:val="hybridMultilevel"/>
    <w:tmpl w:val="9D2295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93C10"/>
    <w:multiLevelType w:val="hybridMultilevel"/>
    <w:tmpl w:val="048CB18E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160BB"/>
    <w:multiLevelType w:val="hybridMultilevel"/>
    <w:tmpl w:val="52A29EB6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108F"/>
    <w:multiLevelType w:val="hybridMultilevel"/>
    <w:tmpl w:val="CD02734E"/>
    <w:lvl w:ilvl="0" w:tplc="1DB2B860">
      <w:start w:val="1"/>
      <w:numFmt w:val="decimal"/>
      <w:pStyle w:val="Lijstnummering4"/>
      <w:lvlText w:val="%1)"/>
      <w:lvlJc w:val="left"/>
      <w:pPr>
        <w:ind w:left="1211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27A68B10"/>
    <w:lvl w:ilvl="0" w:tplc="84844D04">
      <w:start w:val="1"/>
      <w:numFmt w:val="lowerRoman"/>
      <w:pStyle w:val="Lijstnummering3"/>
      <w:lvlText w:val="%1"/>
      <w:lvlJc w:val="left"/>
      <w:pPr>
        <w:ind w:left="927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2F61"/>
    <w:multiLevelType w:val="hybridMultilevel"/>
    <w:tmpl w:val="307C697C"/>
    <w:lvl w:ilvl="0" w:tplc="8F485916">
      <w:start w:val="1"/>
      <w:numFmt w:val="lowerLetter"/>
      <w:pStyle w:val="Lijstnummering2"/>
      <w:lvlText w:val="%1"/>
      <w:lvlJc w:val="left"/>
      <w:pPr>
        <w:ind w:left="64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84577"/>
    <w:multiLevelType w:val="hybridMultilevel"/>
    <w:tmpl w:val="2D823DE6"/>
    <w:lvl w:ilvl="0" w:tplc="EBBE54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D7777"/>
    <w:multiLevelType w:val="hybridMultilevel"/>
    <w:tmpl w:val="E0E449C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B7CB4"/>
    <w:multiLevelType w:val="hybridMultilevel"/>
    <w:tmpl w:val="E7461E2C"/>
    <w:lvl w:ilvl="0" w:tplc="C0B0A96A">
      <w:start w:val="1"/>
      <w:numFmt w:val="lowerLetter"/>
      <w:pStyle w:val="Lijstnummering5"/>
      <w:lvlText w:val="%1)"/>
      <w:lvlJc w:val="left"/>
      <w:pPr>
        <w:ind w:left="149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85613"/>
    <w:multiLevelType w:val="multilevel"/>
    <w:tmpl w:val="AE1012A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5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468326587">
    <w:abstractNumId w:val="15"/>
  </w:num>
  <w:num w:numId="2" w16cid:durableId="1093160791">
    <w:abstractNumId w:val="12"/>
  </w:num>
  <w:num w:numId="3" w16cid:durableId="125243235">
    <w:abstractNumId w:val="8"/>
  </w:num>
  <w:num w:numId="4" w16cid:durableId="1111322174">
    <w:abstractNumId w:val="7"/>
  </w:num>
  <w:num w:numId="5" w16cid:durableId="479541534">
    <w:abstractNumId w:val="5"/>
  </w:num>
  <w:num w:numId="6" w16cid:durableId="1072776913">
    <w:abstractNumId w:val="11"/>
  </w:num>
  <w:num w:numId="7" w16cid:durableId="1838304413">
    <w:abstractNumId w:val="4"/>
  </w:num>
  <w:num w:numId="8" w16cid:durableId="946698995">
    <w:abstractNumId w:val="13"/>
  </w:num>
  <w:num w:numId="9" w16cid:durableId="713165155">
    <w:abstractNumId w:val="14"/>
  </w:num>
  <w:num w:numId="10" w16cid:durableId="1567951552">
    <w:abstractNumId w:val="6"/>
  </w:num>
  <w:num w:numId="11" w16cid:durableId="216597118">
    <w:abstractNumId w:val="0"/>
  </w:num>
  <w:num w:numId="12" w16cid:durableId="145629123">
    <w:abstractNumId w:val="1"/>
  </w:num>
  <w:num w:numId="13" w16cid:durableId="559560646">
    <w:abstractNumId w:val="9"/>
  </w:num>
  <w:num w:numId="14" w16cid:durableId="909273652">
    <w:abstractNumId w:val="10"/>
  </w:num>
  <w:num w:numId="15" w16cid:durableId="229580844">
    <w:abstractNumId w:val="3"/>
  </w:num>
  <w:num w:numId="16" w16cid:durableId="442044220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878"/>
    <w:rsid w:val="0000229D"/>
    <w:rsid w:val="000026AE"/>
    <w:rsid w:val="00004300"/>
    <w:rsid w:val="000208C8"/>
    <w:rsid w:val="00021B5D"/>
    <w:rsid w:val="0002553E"/>
    <w:rsid w:val="00031126"/>
    <w:rsid w:val="000324B8"/>
    <w:rsid w:val="00033689"/>
    <w:rsid w:val="0004067A"/>
    <w:rsid w:val="0004180D"/>
    <w:rsid w:val="00042BEF"/>
    <w:rsid w:val="00044645"/>
    <w:rsid w:val="00044C57"/>
    <w:rsid w:val="00050DDF"/>
    <w:rsid w:val="00061856"/>
    <w:rsid w:val="00062477"/>
    <w:rsid w:val="00065542"/>
    <w:rsid w:val="0006750B"/>
    <w:rsid w:val="000744D0"/>
    <w:rsid w:val="00075F1A"/>
    <w:rsid w:val="00077A5A"/>
    <w:rsid w:val="000804A6"/>
    <w:rsid w:val="0008349B"/>
    <w:rsid w:val="00083714"/>
    <w:rsid w:val="00090337"/>
    <w:rsid w:val="0009287C"/>
    <w:rsid w:val="0009702E"/>
    <w:rsid w:val="00097F5F"/>
    <w:rsid w:val="000A284D"/>
    <w:rsid w:val="000A3FB6"/>
    <w:rsid w:val="000B4A0B"/>
    <w:rsid w:val="000B5D10"/>
    <w:rsid w:val="000C69CB"/>
    <w:rsid w:val="000D209B"/>
    <w:rsid w:val="000D763F"/>
    <w:rsid w:val="000E032B"/>
    <w:rsid w:val="000E117A"/>
    <w:rsid w:val="000E15C7"/>
    <w:rsid w:val="000E2919"/>
    <w:rsid w:val="000E3F28"/>
    <w:rsid w:val="000E40A8"/>
    <w:rsid w:val="000E44A9"/>
    <w:rsid w:val="00102D12"/>
    <w:rsid w:val="00104A08"/>
    <w:rsid w:val="00106F12"/>
    <w:rsid w:val="00110D82"/>
    <w:rsid w:val="0011757E"/>
    <w:rsid w:val="001204A4"/>
    <w:rsid w:val="001214C8"/>
    <w:rsid w:val="001229D4"/>
    <w:rsid w:val="00125878"/>
    <w:rsid w:val="00125E48"/>
    <w:rsid w:val="00130FBF"/>
    <w:rsid w:val="001322A5"/>
    <w:rsid w:val="0013383D"/>
    <w:rsid w:val="00133D44"/>
    <w:rsid w:val="00134510"/>
    <w:rsid w:val="001407BC"/>
    <w:rsid w:val="001411D0"/>
    <w:rsid w:val="0015016A"/>
    <w:rsid w:val="00150C90"/>
    <w:rsid w:val="00151C99"/>
    <w:rsid w:val="001607EC"/>
    <w:rsid w:val="001669CC"/>
    <w:rsid w:val="00172F31"/>
    <w:rsid w:val="001779CF"/>
    <w:rsid w:val="001833DB"/>
    <w:rsid w:val="00185D44"/>
    <w:rsid w:val="0019348B"/>
    <w:rsid w:val="00193D35"/>
    <w:rsid w:val="001958F4"/>
    <w:rsid w:val="001978C9"/>
    <w:rsid w:val="001A2456"/>
    <w:rsid w:val="001A5463"/>
    <w:rsid w:val="001A7529"/>
    <w:rsid w:val="001C0DC4"/>
    <w:rsid w:val="001C165B"/>
    <w:rsid w:val="001C45A2"/>
    <w:rsid w:val="001C79B5"/>
    <w:rsid w:val="001E0AE2"/>
    <w:rsid w:val="001E27EB"/>
    <w:rsid w:val="001E4DB8"/>
    <w:rsid w:val="001E655E"/>
    <w:rsid w:val="001E6BDD"/>
    <w:rsid w:val="001E6CD2"/>
    <w:rsid w:val="001E7AAE"/>
    <w:rsid w:val="001E7AF2"/>
    <w:rsid w:val="001F58C6"/>
    <w:rsid w:val="001F71F9"/>
    <w:rsid w:val="002009A6"/>
    <w:rsid w:val="002011AA"/>
    <w:rsid w:val="00201CEF"/>
    <w:rsid w:val="00201DFB"/>
    <w:rsid w:val="002101ED"/>
    <w:rsid w:val="0021178C"/>
    <w:rsid w:val="002128D5"/>
    <w:rsid w:val="00215BB9"/>
    <w:rsid w:val="00217912"/>
    <w:rsid w:val="00221233"/>
    <w:rsid w:val="00222E94"/>
    <w:rsid w:val="002266AB"/>
    <w:rsid w:val="00236C06"/>
    <w:rsid w:val="00237E27"/>
    <w:rsid w:val="00243816"/>
    <w:rsid w:val="00243DE8"/>
    <w:rsid w:val="00244343"/>
    <w:rsid w:val="00250E14"/>
    <w:rsid w:val="00252799"/>
    <w:rsid w:val="0025484B"/>
    <w:rsid w:val="00255541"/>
    <w:rsid w:val="00266E03"/>
    <w:rsid w:val="00270B02"/>
    <w:rsid w:val="002711C4"/>
    <w:rsid w:val="0027468A"/>
    <w:rsid w:val="00283CE1"/>
    <w:rsid w:val="00284178"/>
    <w:rsid w:val="00284253"/>
    <w:rsid w:val="002855E8"/>
    <w:rsid w:val="00285EE5"/>
    <w:rsid w:val="00287FFA"/>
    <w:rsid w:val="00293072"/>
    <w:rsid w:val="00296B1B"/>
    <w:rsid w:val="002A22A5"/>
    <w:rsid w:val="002A2F03"/>
    <w:rsid w:val="002A3C3A"/>
    <w:rsid w:val="002A47A4"/>
    <w:rsid w:val="002A68C8"/>
    <w:rsid w:val="002B15D9"/>
    <w:rsid w:val="002B5610"/>
    <w:rsid w:val="002C5EF8"/>
    <w:rsid w:val="002D0A4D"/>
    <w:rsid w:val="002D1D9C"/>
    <w:rsid w:val="002D1E42"/>
    <w:rsid w:val="002D6F06"/>
    <w:rsid w:val="002D778F"/>
    <w:rsid w:val="002E0DA6"/>
    <w:rsid w:val="002E27BA"/>
    <w:rsid w:val="002E36D2"/>
    <w:rsid w:val="002E48E1"/>
    <w:rsid w:val="002E4988"/>
    <w:rsid w:val="002E69CD"/>
    <w:rsid w:val="002F0C37"/>
    <w:rsid w:val="002F31AA"/>
    <w:rsid w:val="002F4AEC"/>
    <w:rsid w:val="002F7B7F"/>
    <w:rsid w:val="0030232C"/>
    <w:rsid w:val="003037B6"/>
    <w:rsid w:val="0031402F"/>
    <w:rsid w:val="00316347"/>
    <w:rsid w:val="00317B29"/>
    <w:rsid w:val="00321B4C"/>
    <w:rsid w:val="00321CEC"/>
    <w:rsid w:val="00322225"/>
    <w:rsid w:val="00325726"/>
    <w:rsid w:val="00330866"/>
    <w:rsid w:val="00343057"/>
    <w:rsid w:val="0034461B"/>
    <w:rsid w:val="003515DC"/>
    <w:rsid w:val="00353609"/>
    <w:rsid w:val="00357F3C"/>
    <w:rsid w:val="003649E6"/>
    <w:rsid w:val="00364BFF"/>
    <w:rsid w:val="00367B58"/>
    <w:rsid w:val="003702AE"/>
    <w:rsid w:val="00371FDE"/>
    <w:rsid w:val="0037709C"/>
    <w:rsid w:val="00377212"/>
    <w:rsid w:val="003801A1"/>
    <w:rsid w:val="00386D5A"/>
    <w:rsid w:val="003910CC"/>
    <w:rsid w:val="003924EE"/>
    <w:rsid w:val="003A7C69"/>
    <w:rsid w:val="003B0BEC"/>
    <w:rsid w:val="003B16FF"/>
    <w:rsid w:val="003B1813"/>
    <w:rsid w:val="003B36FF"/>
    <w:rsid w:val="003B4A6C"/>
    <w:rsid w:val="003B534C"/>
    <w:rsid w:val="003B7805"/>
    <w:rsid w:val="003C09E8"/>
    <w:rsid w:val="003C22D9"/>
    <w:rsid w:val="003C61C6"/>
    <w:rsid w:val="003C7859"/>
    <w:rsid w:val="003E02C0"/>
    <w:rsid w:val="003E098A"/>
    <w:rsid w:val="003E19BF"/>
    <w:rsid w:val="003E6F74"/>
    <w:rsid w:val="003E7C61"/>
    <w:rsid w:val="003E7EDD"/>
    <w:rsid w:val="003F42D8"/>
    <w:rsid w:val="003F5920"/>
    <w:rsid w:val="0040116B"/>
    <w:rsid w:val="00401443"/>
    <w:rsid w:val="004038C2"/>
    <w:rsid w:val="00412918"/>
    <w:rsid w:val="00413838"/>
    <w:rsid w:val="0041425D"/>
    <w:rsid w:val="0041599A"/>
    <w:rsid w:val="004211A4"/>
    <w:rsid w:val="0043194B"/>
    <w:rsid w:val="004329AC"/>
    <w:rsid w:val="0044287A"/>
    <w:rsid w:val="00443031"/>
    <w:rsid w:val="00447380"/>
    <w:rsid w:val="00453EA4"/>
    <w:rsid w:val="00454EEC"/>
    <w:rsid w:val="00460357"/>
    <w:rsid w:val="004604A1"/>
    <w:rsid w:val="00461009"/>
    <w:rsid w:val="00462898"/>
    <w:rsid w:val="004642DE"/>
    <w:rsid w:val="004657D6"/>
    <w:rsid w:val="00466F8F"/>
    <w:rsid w:val="004722ED"/>
    <w:rsid w:val="00473CF8"/>
    <w:rsid w:val="00477F3A"/>
    <w:rsid w:val="004818BA"/>
    <w:rsid w:val="00483B04"/>
    <w:rsid w:val="00487053"/>
    <w:rsid w:val="004930BD"/>
    <w:rsid w:val="004942DF"/>
    <w:rsid w:val="004949E6"/>
    <w:rsid w:val="004961F8"/>
    <w:rsid w:val="004A3566"/>
    <w:rsid w:val="004A391E"/>
    <w:rsid w:val="004A5900"/>
    <w:rsid w:val="004B1A04"/>
    <w:rsid w:val="004B604D"/>
    <w:rsid w:val="004C311F"/>
    <w:rsid w:val="004C31E5"/>
    <w:rsid w:val="004C3328"/>
    <w:rsid w:val="004C694D"/>
    <w:rsid w:val="004C7A49"/>
    <w:rsid w:val="004D77BE"/>
    <w:rsid w:val="004D7F02"/>
    <w:rsid w:val="004E1480"/>
    <w:rsid w:val="004E2801"/>
    <w:rsid w:val="004E2F96"/>
    <w:rsid w:val="004E3227"/>
    <w:rsid w:val="004E39A6"/>
    <w:rsid w:val="004E3AF0"/>
    <w:rsid w:val="004E535F"/>
    <w:rsid w:val="004F0D50"/>
    <w:rsid w:val="004F1E41"/>
    <w:rsid w:val="004F490B"/>
    <w:rsid w:val="004F5464"/>
    <w:rsid w:val="004F5D44"/>
    <w:rsid w:val="00503AA0"/>
    <w:rsid w:val="005058BF"/>
    <w:rsid w:val="005065BD"/>
    <w:rsid w:val="005121A9"/>
    <w:rsid w:val="005151AB"/>
    <w:rsid w:val="00515E91"/>
    <w:rsid w:val="005210D1"/>
    <w:rsid w:val="00522811"/>
    <w:rsid w:val="005232D2"/>
    <w:rsid w:val="00531F5A"/>
    <w:rsid w:val="00533456"/>
    <w:rsid w:val="00533E62"/>
    <w:rsid w:val="005423CD"/>
    <w:rsid w:val="00547AE7"/>
    <w:rsid w:val="00554E87"/>
    <w:rsid w:val="00563690"/>
    <w:rsid w:val="005640C1"/>
    <w:rsid w:val="00566B67"/>
    <w:rsid w:val="00566E38"/>
    <w:rsid w:val="00570876"/>
    <w:rsid w:val="00572025"/>
    <w:rsid w:val="0057386A"/>
    <w:rsid w:val="00575586"/>
    <w:rsid w:val="005806DC"/>
    <w:rsid w:val="00581B97"/>
    <w:rsid w:val="00581BCF"/>
    <w:rsid w:val="005856E5"/>
    <w:rsid w:val="00587EB4"/>
    <w:rsid w:val="0059115F"/>
    <w:rsid w:val="00592622"/>
    <w:rsid w:val="0059634D"/>
    <w:rsid w:val="00597349"/>
    <w:rsid w:val="005A195B"/>
    <w:rsid w:val="005B0A0C"/>
    <w:rsid w:val="005B0A39"/>
    <w:rsid w:val="005C016D"/>
    <w:rsid w:val="005C27E4"/>
    <w:rsid w:val="005C3062"/>
    <w:rsid w:val="005C3F52"/>
    <w:rsid w:val="005C59D6"/>
    <w:rsid w:val="005C694E"/>
    <w:rsid w:val="005D0D8B"/>
    <w:rsid w:val="005D53DE"/>
    <w:rsid w:val="005E045D"/>
    <w:rsid w:val="005E0C10"/>
    <w:rsid w:val="005E6704"/>
    <w:rsid w:val="005E75F0"/>
    <w:rsid w:val="005F1180"/>
    <w:rsid w:val="005F6719"/>
    <w:rsid w:val="005F7F3C"/>
    <w:rsid w:val="006016E5"/>
    <w:rsid w:val="00601763"/>
    <w:rsid w:val="00604618"/>
    <w:rsid w:val="0061080A"/>
    <w:rsid w:val="00612105"/>
    <w:rsid w:val="0062183C"/>
    <w:rsid w:val="006219A2"/>
    <w:rsid w:val="00621AA0"/>
    <w:rsid w:val="00623749"/>
    <w:rsid w:val="00631F50"/>
    <w:rsid w:val="00632CA6"/>
    <w:rsid w:val="006358A2"/>
    <w:rsid w:val="00637050"/>
    <w:rsid w:val="0064355C"/>
    <w:rsid w:val="00652989"/>
    <w:rsid w:val="00655C5A"/>
    <w:rsid w:val="0066033B"/>
    <w:rsid w:val="00663961"/>
    <w:rsid w:val="006642F5"/>
    <w:rsid w:val="00666FD9"/>
    <w:rsid w:val="00667CA5"/>
    <w:rsid w:val="006741BC"/>
    <w:rsid w:val="0068350A"/>
    <w:rsid w:val="006838AA"/>
    <w:rsid w:val="00690CC7"/>
    <w:rsid w:val="006915CB"/>
    <w:rsid w:val="006919F1"/>
    <w:rsid w:val="00691B83"/>
    <w:rsid w:val="0069369B"/>
    <w:rsid w:val="00695CAA"/>
    <w:rsid w:val="00695D58"/>
    <w:rsid w:val="00696903"/>
    <w:rsid w:val="00696D52"/>
    <w:rsid w:val="006A11A6"/>
    <w:rsid w:val="006A1A63"/>
    <w:rsid w:val="006A1F1C"/>
    <w:rsid w:val="006A2C06"/>
    <w:rsid w:val="006A51F6"/>
    <w:rsid w:val="006A600E"/>
    <w:rsid w:val="006B2DB8"/>
    <w:rsid w:val="006B5BAD"/>
    <w:rsid w:val="006B5D27"/>
    <w:rsid w:val="006C2D94"/>
    <w:rsid w:val="006C5202"/>
    <w:rsid w:val="006C52E3"/>
    <w:rsid w:val="006C5C2F"/>
    <w:rsid w:val="006C6E41"/>
    <w:rsid w:val="006D0074"/>
    <w:rsid w:val="006D3C40"/>
    <w:rsid w:val="006D729D"/>
    <w:rsid w:val="006E0B23"/>
    <w:rsid w:val="006E21A7"/>
    <w:rsid w:val="006E23E1"/>
    <w:rsid w:val="006E4C42"/>
    <w:rsid w:val="006E6351"/>
    <w:rsid w:val="006F1325"/>
    <w:rsid w:val="006F1C70"/>
    <w:rsid w:val="006F4CBD"/>
    <w:rsid w:val="006F726B"/>
    <w:rsid w:val="00700726"/>
    <w:rsid w:val="007044E4"/>
    <w:rsid w:val="00707603"/>
    <w:rsid w:val="00716A52"/>
    <w:rsid w:val="00723D39"/>
    <w:rsid w:val="007257E8"/>
    <w:rsid w:val="0072637C"/>
    <w:rsid w:val="00726B87"/>
    <w:rsid w:val="0073244C"/>
    <w:rsid w:val="007334A3"/>
    <w:rsid w:val="007342BE"/>
    <w:rsid w:val="007405EB"/>
    <w:rsid w:val="007420F5"/>
    <w:rsid w:val="0074577F"/>
    <w:rsid w:val="0074584F"/>
    <w:rsid w:val="00747F00"/>
    <w:rsid w:val="00750174"/>
    <w:rsid w:val="00753DAF"/>
    <w:rsid w:val="00755117"/>
    <w:rsid w:val="00757B78"/>
    <w:rsid w:val="00762B98"/>
    <w:rsid w:val="00765354"/>
    <w:rsid w:val="007670F8"/>
    <w:rsid w:val="00773EDD"/>
    <w:rsid w:val="007759D6"/>
    <w:rsid w:val="00781BCF"/>
    <w:rsid w:val="007822E2"/>
    <w:rsid w:val="0078574F"/>
    <w:rsid w:val="00786BC4"/>
    <w:rsid w:val="00791C89"/>
    <w:rsid w:val="00792652"/>
    <w:rsid w:val="00796EF9"/>
    <w:rsid w:val="007B306A"/>
    <w:rsid w:val="007B54F2"/>
    <w:rsid w:val="007B5D12"/>
    <w:rsid w:val="007B643A"/>
    <w:rsid w:val="007B6449"/>
    <w:rsid w:val="007C2CB9"/>
    <w:rsid w:val="007C4FA6"/>
    <w:rsid w:val="007C6EDC"/>
    <w:rsid w:val="007D68EE"/>
    <w:rsid w:val="007D6F12"/>
    <w:rsid w:val="007E21F7"/>
    <w:rsid w:val="007F39E9"/>
    <w:rsid w:val="007F45FF"/>
    <w:rsid w:val="00806D57"/>
    <w:rsid w:val="008144DD"/>
    <w:rsid w:val="008144E5"/>
    <w:rsid w:val="00814ED2"/>
    <w:rsid w:val="008172D2"/>
    <w:rsid w:val="00817FF5"/>
    <w:rsid w:val="0082666E"/>
    <w:rsid w:val="00827F99"/>
    <w:rsid w:val="00836B73"/>
    <w:rsid w:val="008372A7"/>
    <w:rsid w:val="008476C8"/>
    <w:rsid w:val="00850F07"/>
    <w:rsid w:val="00867F97"/>
    <w:rsid w:val="00870E4C"/>
    <w:rsid w:val="008733AB"/>
    <w:rsid w:val="0087593F"/>
    <w:rsid w:val="00875CB9"/>
    <w:rsid w:val="00880A8F"/>
    <w:rsid w:val="008847A9"/>
    <w:rsid w:val="0089307E"/>
    <w:rsid w:val="008941D6"/>
    <w:rsid w:val="00895263"/>
    <w:rsid w:val="00896583"/>
    <w:rsid w:val="008A172E"/>
    <w:rsid w:val="008A607A"/>
    <w:rsid w:val="008B162D"/>
    <w:rsid w:val="008B5183"/>
    <w:rsid w:val="008C577C"/>
    <w:rsid w:val="008D26F5"/>
    <w:rsid w:val="008D6799"/>
    <w:rsid w:val="008D7314"/>
    <w:rsid w:val="008E08FC"/>
    <w:rsid w:val="008E22C9"/>
    <w:rsid w:val="008E2382"/>
    <w:rsid w:val="008E5140"/>
    <w:rsid w:val="008E6109"/>
    <w:rsid w:val="008F7675"/>
    <w:rsid w:val="009023BE"/>
    <w:rsid w:val="009073AA"/>
    <w:rsid w:val="009079C9"/>
    <w:rsid w:val="00907BCE"/>
    <w:rsid w:val="00911D54"/>
    <w:rsid w:val="00912D29"/>
    <w:rsid w:val="00913989"/>
    <w:rsid w:val="0091459B"/>
    <w:rsid w:val="00922C8A"/>
    <w:rsid w:val="00923F53"/>
    <w:rsid w:val="00933A73"/>
    <w:rsid w:val="00942241"/>
    <w:rsid w:val="009438C8"/>
    <w:rsid w:val="00952308"/>
    <w:rsid w:val="00953026"/>
    <w:rsid w:val="00957F66"/>
    <w:rsid w:val="00961744"/>
    <w:rsid w:val="00961A77"/>
    <w:rsid w:val="00961AF9"/>
    <w:rsid w:val="0097005E"/>
    <w:rsid w:val="00975FCB"/>
    <w:rsid w:val="009772F2"/>
    <w:rsid w:val="00977D9C"/>
    <w:rsid w:val="009845BB"/>
    <w:rsid w:val="009903AA"/>
    <w:rsid w:val="00991D15"/>
    <w:rsid w:val="00994B90"/>
    <w:rsid w:val="00995206"/>
    <w:rsid w:val="00996536"/>
    <w:rsid w:val="009977BE"/>
    <w:rsid w:val="009A4ECE"/>
    <w:rsid w:val="009A70E8"/>
    <w:rsid w:val="009B340D"/>
    <w:rsid w:val="009B5C50"/>
    <w:rsid w:val="009C3319"/>
    <w:rsid w:val="009C4791"/>
    <w:rsid w:val="009C4A8D"/>
    <w:rsid w:val="009C4D0E"/>
    <w:rsid w:val="009C7827"/>
    <w:rsid w:val="009D0CEF"/>
    <w:rsid w:val="009D1BD0"/>
    <w:rsid w:val="009D29F8"/>
    <w:rsid w:val="009D36EC"/>
    <w:rsid w:val="009D39D6"/>
    <w:rsid w:val="009E02B1"/>
    <w:rsid w:val="009E0847"/>
    <w:rsid w:val="009E0F48"/>
    <w:rsid w:val="009E1D07"/>
    <w:rsid w:val="009E71E7"/>
    <w:rsid w:val="009F0788"/>
    <w:rsid w:val="009F258A"/>
    <w:rsid w:val="00A06FE7"/>
    <w:rsid w:val="00A0747C"/>
    <w:rsid w:val="00A14FE6"/>
    <w:rsid w:val="00A25974"/>
    <w:rsid w:val="00A2617E"/>
    <w:rsid w:val="00A313AA"/>
    <w:rsid w:val="00A31F27"/>
    <w:rsid w:val="00A33B6A"/>
    <w:rsid w:val="00A35B14"/>
    <w:rsid w:val="00A35B49"/>
    <w:rsid w:val="00A4024F"/>
    <w:rsid w:val="00A40759"/>
    <w:rsid w:val="00A4087D"/>
    <w:rsid w:val="00A41118"/>
    <w:rsid w:val="00A4454F"/>
    <w:rsid w:val="00A46C2C"/>
    <w:rsid w:val="00A46FFD"/>
    <w:rsid w:val="00A4733A"/>
    <w:rsid w:val="00A5360E"/>
    <w:rsid w:val="00A5447E"/>
    <w:rsid w:val="00A617D9"/>
    <w:rsid w:val="00A75FBB"/>
    <w:rsid w:val="00A77FB3"/>
    <w:rsid w:val="00A811EB"/>
    <w:rsid w:val="00A909F1"/>
    <w:rsid w:val="00A925AE"/>
    <w:rsid w:val="00A93977"/>
    <w:rsid w:val="00A93DF6"/>
    <w:rsid w:val="00A946E8"/>
    <w:rsid w:val="00AA02F2"/>
    <w:rsid w:val="00AA3C97"/>
    <w:rsid w:val="00AA4A42"/>
    <w:rsid w:val="00AA4B00"/>
    <w:rsid w:val="00AA5CD7"/>
    <w:rsid w:val="00AB038A"/>
    <w:rsid w:val="00AB0776"/>
    <w:rsid w:val="00AB288D"/>
    <w:rsid w:val="00AC0224"/>
    <w:rsid w:val="00AC5B05"/>
    <w:rsid w:val="00AC60A7"/>
    <w:rsid w:val="00AD01E6"/>
    <w:rsid w:val="00AD2910"/>
    <w:rsid w:val="00AD57B7"/>
    <w:rsid w:val="00AE03A0"/>
    <w:rsid w:val="00AE3C09"/>
    <w:rsid w:val="00AF1823"/>
    <w:rsid w:val="00AF3426"/>
    <w:rsid w:val="00AF6F71"/>
    <w:rsid w:val="00B005C0"/>
    <w:rsid w:val="00B02ED0"/>
    <w:rsid w:val="00B04A48"/>
    <w:rsid w:val="00B07522"/>
    <w:rsid w:val="00B10669"/>
    <w:rsid w:val="00B15B63"/>
    <w:rsid w:val="00B20FCC"/>
    <w:rsid w:val="00B27500"/>
    <w:rsid w:val="00B342D2"/>
    <w:rsid w:val="00B35547"/>
    <w:rsid w:val="00B40ACE"/>
    <w:rsid w:val="00B415BE"/>
    <w:rsid w:val="00B4394E"/>
    <w:rsid w:val="00B43A72"/>
    <w:rsid w:val="00B45827"/>
    <w:rsid w:val="00B4595E"/>
    <w:rsid w:val="00B472A6"/>
    <w:rsid w:val="00B53124"/>
    <w:rsid w:val="00B53202"/>
    <w:rsid w:val="00B560EF"/>
    <w:rsid w:val="00B5764B"/>
    <w:rsid w:val="00B57BFD"/>
    <w:rsid w:val="00B62CF5"/>
    <w:rsid w:val="00B64C91"/>
    <w:rsid w:val="00B66E4E"/>
    <w:rsid w:val="00B71084"/>
    <w:rsid w:val="00B74EBB"/>
    <w:rsid w:val="00B751BE"/>
    <w:rsid w:val="00B7791B"/>
    <w:rsid w:val="00B77D96"/>
    <w:rsid w:val="00B81B5F"/>
    <w:rsid w:val="00B81BA8"/>
    <w:rsid w:val="00B83A6B"/>
    <w:rsid w:val="00B90352"/>
    <w:rsid w:val="00B9172D"/>
    <w:rsid w:val="00B92B83"/>
    <w:rsid w:val="00B9452F"/>
    <w:rsid w:val="00BA47F8"/>
    <w:rsid w:val="00BA7E09"/>
    <w:rsid w:val="00BB0EAF"/>
    <w:rsid w:val="00BB3A1A"/>
    <w:rsid w:val="00BC10F8"/>
    <w:rsid w:val="00BC1932"/>
    <w:rsid w:val="00BC560C"/>
    <w:rsid w:val="00BC74F9"/>
    <w:rsid w:val="00BC7B36"/>
    <w:rsid w:val="00BC7E7D"/>
    <w:rsid w:val="00BD2023"/>
    <w:rsid w:val="00BD205C"/>
    <w:rsid w:val="00BE3D2C"/>
    <w:rsid w:val="00BE7FC7"/>
    <w:rsid w:val="00BF664E"/>
    <w:rsid w:val="00BF66F6"/>
    <w:rsid w:val="00C00ED5"/>
    <w:rsid w:val="00C10310"/>
    <w:rsid w:val="00C1160B"/>
    <w:rsid w:val="00C11F02"/>
    <w:rsid w:val="00C16BA0"/>
    <w:rsid w:val="00C16CD4"/>
    <w:rsid w:val="00C25151"/>
    <w:rsid w:val="00C262CB"/>
    <w:rsid w:val="00C27D6F"/>
    <w:rsid w:val="00C3535C"/>
    <w:rsid w:val="00C36418"/>
    <w:rsid w:val="00C36AAE"/>
    <w:rsid w:val="00C41867"/>
    <w:rsid w:val="00C52C37"/>
    <w:rsid w:val="00C55CD5"/>
    <w:rsid w:val="00C6578B"/>
    <w:rsid w:val="00C675CE"/>
    <w:rsid w:val="00C72252"/>
    <w:rsid w:val="00C73143"/>
    <w:rsid w:val="00C75A10"/>
    <w:rsid w:val="00C771FF"/>
    <w:rsid w:val="00C84E9D"/>
    <w:rsid w:val="00C85E30"/>
    <w:rsid w:val="00C8681F"/>
    <w:rsid w:val="00C90998"/>
    <w:rsid w:val="00C90D99"/>
    <w:rsid w:val="00C93F7B"/>
    <w:rsid w:val="00C9432A"/>
    <w:rsid w:val="00C953B4"/>
    <w:rsid w:val="00C96ED3"/>
    <w:rsid w:val="00C97077"/>
    <w:rsid w:val="00CA1EA2"/>
    <w:rsid w:val="00CA2238"/>
    <w:rsid w:val="00CA359D"/>
    <w:rsid w:val="00CA36BD"/>
    <w:rsid w:val="00CA6027"/>
    <w:rsid w:val="00CA7361"/>
    <w:rsid w:val="00CA76A6"/>
    <w:rsid w:val="00CB35C6"/>
    <w:rsid w:val="00CB73F7"/>
    <w:rsid w:val="00CC6132"/>
    <w:rsid w:val="00CE2437"/>
    <w:rsid w:val="00CE27D1"/>
    <w:rsid w:val="00CE296D"/>
    <w:rsid w:val="00CE33F6"/>
    <w:rsid w:val="00CE63C9"/>
    <w:rsid w:val="00CF0D7E"/>
    <w:rsid w:val="00CF4C65"/>
    <w:rsid w:val="00D01683"/>
    <w:rsid w:val="00D01C5D"/>
    <w:rsid w:val="00D1594F"/>
    <w:rsid w:val="00D15B0B"/>
    <w:rsid w:val="00D15D50"/>
    <w:rsid w:val="00D166E3"/>
    <w:rsid w:val="00D176BD"/>
    <w:rsid w:val="00D24077"/>
    <w:rsid w:val="00D25816"/>
    <w:rsid w:val="00D30FEE"/>
    <w:rsid w:val="00D32F51"/>
    <w:rsid w:val="00D3523E"/>
    <w:rsid w:val="00D36670"/>
    <w:rsid w:val="00D37DB4"/>
    <w:rsid w:val="00D37F68"/>
    <w:rsid w:val="00D40A15"/>
    <w:rsid w:val="00D446A5"/>
    <w:rsid w:val="00D46336"/>
    <w:rsid w:val="00D465DA"/>
    <w:rsid w:val="00D537C9"/>
    <w:rsid w:val="00D543B0"/>
    <w:rsid w:val="00D56616"/>
    <w:rsid w:val="00D60376"/>
    <w:rsid w:val="00D62324"/>
    <w:rsid w:val="00D6566F"/>
    <w:rsid w:val="00D67283"/>
    <w:rsid w:val="00D7261A"/>
    <w:rsid w:val="00D74711"/>
    <w:rsid w:val="00D91D7A"/>
    <w:rsid w:val="00D92700"/>
    <w:rsid w:val="00D93BAE"/>
    <w:rsid w:val="00D94E6F"/>
    <w:rsid w:val="00DA132F"/>
    <w:rsid w:val="00DA15E3"/>
    <w:rsid w:val="00DA2546"/>
    <w:rsid w:val="00DA2F93"/>
    <w:rsid w:val="00DA403B"/>
    <w:rsid w:val="00DA630E"/>
    <w:rsid w:val="00DA6867"/>
    <w:rsid w:val="00DB20C6"/>
    <w:rsid w:val="00DB348F"/>
    <w:rsid w:val="00DB445C"/>
    <w:rsid w:val="00DB4BC1"/>
    <w:rsid w:val="00DC25D9"/>
    <w:rsid w:val="00DC305F"/>
    <w:rsid w:val="00DC6E44"/>
    <w:rsid w:val="00DD0140"/>
    <w:rsid w:val="00DD41E5"/>
    <w:rsid w:val="00DE005B"/>
    <w:rsid w:val="00DE364B"/>
    <w:rsid w:val="00DE43A1"/>
    <w:rsid w:val="00DE692D"/>
    <w:rsid w:val="00DF004A"/>
    <w:rsid w:val="00DF1563"/>
    <w:rsid w:val="00DF26BC"/>
    <w:rsid w:val="00DF5C50"/>
    <w:rsid w:val="00E00749"/>
    <w:rsid w:val="00E03AF7"/>
    <w:rsid w:val="00E0584D"/>
    <w:rsid w:val="00E12727"/>
    <w:rsid w:val="00E169CE"/>
    <w:rsid w:val="00E16F79"/>
    <w:rsid w:val="00E21178"/>
    <w:rsid w:val="00E22F49"/>
    <w:rsid w:val="00E232AC"/>
    <w:rsid w:val="00E232C6"/>
    <w:rsid w:val="00E24BEA"/>
    <w:rsid w:val="00E27CEA"/>
    <w:rsid w:val="00E30A85"/>
    <w:rsid w:val="00E4280E"/>
    <w:rsid w:val="00E47D62"/>
    <w:rsid w:val="00E5359F"/>
    <w:rsid w:val="00E54811"/>
    <w:rsid w:val="00E5585A"/>
    <w:rsid w:val="00E61CD4"/>
    <w:rsid w:val="00E62F9F"/>
    <w:rsid w:val="00E67878"/>
    <w:rsid w:val="00E7051F"/>
    <w:rsid w:val="00E70530"/>
    <w:rsid w:val="00E7274E"/>
    <w:rsid w:val="00E72866"/>
    <w:rsid w:val="00E74225"/>
    <w:rsid w:val="00E7539F"/>
    <w:rsid w:val="00E7765B"/>
    <w:rsid w:val="00E77775"/>
    <w:rsid w:val="00E77A10"/>
    <w:rsid w:val="00E80DCC"/>
    <w:rsid w:val="00E817FD"/>
    <w:rsid w:val="00E835B2"/>
    <w:rsid w:val="00E83E2C"/>
    <w:rsid w:val="00E849DE"/>
    <w:rsid w:val="00E863FC"/>
    <w:rsid w:val="00E935BC"/>
    <w:rsid w:val="00E9501E"/>
    <w:rsid w:val="00EA2F97"/>
    <w:rsid w:val="00EA4F8F"/>
    <w:rsid w:val="00EA6B73"/>
    <w:rsid w:val="00EB5EB6"/>
    <w:rsid w:val="00EC0856"/>
    <w:rsid w:val="00EC39AD"/>
    <w:rsid w:val="00EC41BD"/>
    <w:rsid w:val="00EC52DA"/>
    <w:rsid w:val="00EC5FC3"/>
    <w:rsid w:val="00ED0352"/>
    <w:rsid w:val="00ED2F0C"/>
    <w:rsid w:val="00F002DF"/>
    <w:rsid w:val="00F00554"/>
    <w:rsid w:val="00F00E52"/>
    <w:rsid w:val="00F01D5C"/>
    <w:rsid w:val="00F115AE"/>
    <w:rsid w:val="00F12A60"/>
    <w:rsid w:val="00F1346D"/>
    <w:rsid w:val="00F13F43"/>
    <w:rsid w:val="00F144B8"/>
    <w:rsid w:val="00F23500"/>
    <w:rsid w:val="00F301E1"/>
    <w:rsid w:val="00F36374"/>
    <w:rsid w:val="00F52F41"/>
    <w:rsid w:val="00F55090"/>
    <w:rsid w:val="00F6264B"/>
    <w:rsid w:val="00F65B28"/>
    <w:rsid w:val="00F74CF0"/>
    <w:rsid w:val="00F81A68"/>
    <w:rsid w:val="00F84395"/>
    <w:rsid w:val="00F85D12"/>
    <w:rsid w:val="00F94E42"/>
    <w:rsid w:val="00F95FD5"/>
    <w:rsid w:val="00F96CAE"/>
    <w:rsid w:val="00FA21CE"/>
    <w:rsid w:val="00FA3BE5"/>
    <w:rsid w:val="00FA591B"/>
    <w:rsid w:val="00FA717D"/>
    <w:rsid w:val="00FB3A2A"/>
    <w:rsid w:val="00FC0829"/>
    <w:rsid w:val="00FD3D2C"/>
    <w:rsid w:val="00FE7BD7"/>
    <w:rsid w:val="00FF1F14"/>
    <w:rsid w:val="00FF3576"/>
    <w:rsid w:val="00FF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1E01D8"/>
  <w15:docId w15:val="{8F4DC98C-E30D-4059-8212-C5BA2BEF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iPriority="2" w:unhideWhenUsed="1" w:qFormat="1"/>
    <w:lsdException w:name="List Number" w:qFormat="1"/>
    <w:lsdException w:name="List 2" w:unhideWhenUsed="1"/>
    <w:lsdException w:name="List 3" w:unhideWhenUsed="1"/>
    <w:lsdException w:name="List Bullet 2" w:uiPriority="2" w:unhideWhenUsed="1" w:qFormat="1"/>
    <w:lsdException w:name="List Bullet 3" w:uiPriority="2" w:unhideWhenUsed="1" w:qFormat="1"/>
    <w:lsdException w:name="List Bullet 4" w:uiPriority="2" w:unhideWhenUsed="1" w:qFormat="1"/>
    <w:lsdException w:name="List Bullet 5" w:uiPriority="2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B534C"/>
    <w:rPr>
      <w:rFonts w:ascii="Calibri" w:hAnsi="Calibri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4657D6"/>
    <w:pPr>
      <w:keepNext/>
      <w:keepLines/>
      <w:numPr>
        <w:numId w:val="1"/>
      </w:numPr>
      <w:tabs>
        <w:tab w:val="left" w:pos="3686"/>
      </w:tabs>
      <w:spacing w:before="480" w:after="480" w:line="432" w:lineRule="exact"/>
      <w:contextualSpacing/>
      <w:outlineLvl w:val="0"/>
    </w:pPr>
    <w:rPr>
      <w:rFonts w:eastAsiaTheme="majorEastAsia" w:cstheme="majorBidi"/>
      <w:b/>
      <w:bC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00229D"/>
    <w:pPr>
      <w:keepNext/>
      <w:keepLines/>
      <w:numPr>
        <w:ilvl w:val="1"/>
        <w:numId w:val="1"/>
      </w:numPr>
      <w:tabs>
        <w:tab w:val="left" w:pos="3686"/>
      </w:tabs>
      <w:spacing w:before="200" w:after="240" w:line="400" w:lineRule="exact"/>
      <w:contextualSpacing/>
      <w:outlineLvl w:val="1"/>
    </w:pPr>
    <w:rPr>
      <w:rFonts w:eastAsiaTheme="majorEastAsia" w:cstheme="majorBidi"/>
      <w:bCs/>
      <w:caps/>
      <w:color w:val="282828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4657D6"/>
    <w:pPr>
      <w:keepNext/>
      <w:keepLines/>
      <w:numPr>
        <w:ilvl w:val="2"/>
        <w:numId w:val="1"/>
      </w:numPr>
      <w:tabs>
        <w:tab w:val="left" w:pos="3686"/>
      </w:tabs>
      <w:spacing w:before="200" w:after="120" w:line="288" w:lineRule="exact"/>
      <w:contextualSpacing/>
      <w:outlineLvl w:val="2"/>
    </w:pPr>
    <w:rPr>
      <w:rFonts w:eastAsiaTheme="majorEastAsia" w:cstheme="majorBidi"/>
      <w:b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4657D6"/>
    <w:pPr>
      <w:keepNext/>
      <w:keepLines/>
      <w:numPr>
        <w:ilvl w:val="3"/>
        <w:numId w:val="1"/>
      </w:numPr>
      <w:tabs>
        <w:tab w:val="left" w:pos="3686"/>
      </w:tabs>
      <w:spacing w:before="200"/>
      <w:contextualSpacing/>
      <w:outlineLvl w:val="3"/>
    </w:pPr>
    <w:rPr>
      <w:rFonts w:eastAsiaTheme="majorEastAsia" w:cstheme="majorBidi"/>
      <w:bCs/>
      <w:iCs/>
      <w:color w:val="282828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00229D"/>
    <w:pPr>
      <w:keepNext/>
      <w:keepLines/>
      <w:numPr>
        <w:ilvl w:val="4"/>
        <w:numId w:val="1"/>
      </w:numPr>
      <w:tabs>
        <w:tab w:val="left" w:pos="3686"/>
      </w:tabs>
      <w:spacing w:before="200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4657D6"/>
    <w:pPr>
      <w:keepNext/>
      <w:keepLines/>
      <w:numPr>
        <w:ilvl w:val="5"/>
        <w:numId w:val="1"/>
      </w:numPr>
      <w:tabs>
        <w:tab w:val="left" w:pos="3686"/>
      </w:tabs>
      <w:spacing w:before="200"/>
      <w:contextualSpacing/>
      <w:outlineLvl w:val="5"/>
    </w:pPr>
    <w:rPr>
      <w:rFonts w:eastAsiaTheme="majorEastAsia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4657D6"/>
    <w:pPr>
      <w:keepNext/>
      <w:keepLines/>
      <w:numPr>
        <w:ilvl w:val="6"/>
        <w:numId w:val="1"/>
      </w:numPr>
      <w:tabs>
        <w:tab w:val="left" w:pos="3686"/>
      </w:tabs>
      <w:spacing w:before="200"/>
      <w:contextualSpacing/>
      <w:outlineLvl w:val="6"/>
    </w:pPr>
    <w:rPr>
      <w:rFonts w:eastAsiaTheme="majorEastAsia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4657D6"/>
    <w:pPr>
      <w:keepNext/>
      <w:keepLines/>
      <w:numPr>
        <w:ilvl w:val="7"/>
        <w:numId w:val="1"/>
      </w:numPr>
      <w:tabs>
        <w:tab w:val="left" w:pos="3686"/>
      </w:tabs>
      <w:spacing w:before="200"/>
      <w:contextualSpacing/>
      <w:outlineLvl w:val="7"/>
    </w:pPr>
    <w:rPr>
      <w:rFonts w:eastAsiaTheme="majorEastAsia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4657D6"/>
    <w:pPr>
      <w:keepNext/>
      <w:keepLines/>
      <w:numPr>
        <w:ilvl w:val="8"/>
        <w:numId w:val="1"/>
      </w:numPr>
      <w:tabs>
        <w:tab w:val="left" w:pos="3686"/>
      </w:tabs>
      <w:spacing w:before="200"/>
      <w:contextualSpacing/>
      <w:outlineLvl w:val="8"/>
    </w:pPr>
    <w:rPr>
      <w:rFonts w:eastAsiaTheme="majorEastAsia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semiHidden/>
    <w:qFormat/>
    <w:rsid w:val="00922C8A"/>
    <w:pPr>
      <w:ind w:left="284" w:hanging="284"/>
      <w:contextualSpacing/>
    </w:pPr>
  </w:style>
  <w:style w:type="table" w:styleId="Tabelraster">
    <w:name w:val="Table Grid"/>
    <w:basedOn w:val="Standaardtabel"/>
    <w:rsid w:val="00DC25D9"/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B20FCC"/>
    <w:rPr>
      <w:rFonts w:ascii="Calibri" w:eastAsiaTheme="majorEastAsia" w:hAnsi="Calibri"/>
      <w:bCs/>
      <w:caps/>
      <w:color w:val="282828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4657D6"/>
    <w:rPr>
      <w:rFonts w:ascii="Calibri" w:eastAsiaTheme="majorEastAsia" w:hAnsi="Calibri"/>
      <w:b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4657D6"/>
    <w:rPr>
      <w:rFonts w:ascii="Calibri" w:eastAsiaTheme="majorEastAsia" w:hAnsi="Calibri"/>
      <w:b/>
      <w:bC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4657D6"/>
    <w:rPr>
      <w:rFonts w:ascii="Calibri" w:eastAsiaTheme="majorEastAsia" w:hAnsi="Calibri"/>
      <w:bCs/>
      <w:iCs/>
      <w:color w:val="282828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B20FCC"/>
    <w:rPr>
      <w:rFonts w:ascii="Calibri" w:eastAsiaTheme="majorEastAsia" w:hAnsi="Calibri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4657D6"/>
    <w:rPr>
      <w:rFonts w:ascii="Calibri" w:eastAsiaTheme="majorEastAsia" w:hAnsi="Calibri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4657D6"/>
    <w:rPr>
      <w:rFonts w:ascii="Calibri" w:eastAsiaTheme="majorEastAsia" w:hAnsi="Calibri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4657D6"/>
    <w:rPr>
      <w:rFonts w:ascii="Calibri" w:eastAsiaTheme="majorEastAsia" w:hAnsi="Calibri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4657D6"/>
    <w:rPr>
      <w:rFonts w:ascii="Calibri" w:eastAsiaTheme="majorEastAsia" w:hAnsi="Calibri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A909F1"/>
    <w:pPr>
      <w:framePr w:hSpace="142" w:wrap="around" w:vAnchor="page" w:hAnchor="page" w:x="6096" w:y="2212"/>
      <w:spacing w:line="270" w:lineRule="exact"/>
      <w:contextualSpacing/>
      <w:suppressOverlap/>
    </w:pPr>
    <w:rPr>
      <w:rFonts w:ascii="Calibri" w:eastAsia="Times New Roman" w:hAnsi="Calibri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4657D6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607EC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b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A909F1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374500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37B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3B534C"/>
    <w:rPr>
      <w:rFonts w:ascii="Calibri" w:eastAsia="Times New Roman" w:hAnsi="Calibri"/>
      <w:b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39393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contextualSpacing/>
    </w:pPr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autoRedefine/>
    <w:uiPriority w:val="2"/>
    <w:unhideWhenUsed/>
    <w:qFormat/>
    <w:rsid w:val="003B534C"/>
    <w:pPr>
      <w:numPr>
        <w:numId w:val="6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autoRedefine/>
    <w:uiPriority w:val="2"/>
    <w:unhideWhenUsed/>
    <w:qFormat/>
    <w:rsid w:val="008C577C"/>
    <w:pPr>
      <w:numPr>
        <w:numId w:val="7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2">
    <w:name w:val="List Bullet 2"/>
    <w:basedOn w:val="Standaard"/>
    <w:autoRedefine/>
    <w:uiPriority w:val="2"/>
    <w:unhideWhenUsed/>
    <w:qFormat/>
    <w:rsid w:val="008C577C"/>
    <w:pPr>
      <w:numPr>
        <w:numId w:val="8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3">
    <w:name w:val="List Bullet 3"/>
    <w:basedOn w:val="Standaard"/>
    <w:autoRedefine/>
    <w:uiPriority w:val="2"/>
    <w:unhideWhenUsed/>
    <w:qFormat/>
    <w:rsid w:val="008C577C"/>
    <w:pPr>
      <w:numPr>
        <w:numId w:val="9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4">
    <w:name w:val="List Bullet 4"/>
    <w:basedOn w:val="Standaard"/>
    <w:autoRedefine/>
    <w:uiPriority w:val="2"/>
    <w:unhideWhenUsed/>
    <w:qFormat/>
    <w:rsid w:val="008C577C"/>
    <w:pPr>
      <w:numPr>
        <w:numId w:val="10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5">
    <w:name w:val="List Bullet 5"/>
    <w:basedOn w:val="Standaard"/>
    <w:autoRedefine/>
    <w:uiPriority w:val="2"/>
    <w:unhideWhenUsed/>
    <w:rsid w:val="008C577C"/>
    <w:pPr>
      <w:numPr>
        <w:numId w:val="11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">
    <w:name w:val="List Number"/>
    <w:basedOn w:val="Standaard"/>
    <w:autoRedefine/>
    <w:uiPriority w:val="2"/>
    <w:unhideWhenUsed/>
    <w:qFormat/>
    <w:rsid w:val="003B534C"/>
    <w:pPr>
      <w:numPr>
        <w:numId w:val="2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2">
    <w:name w:val="List Number 2"/>
    <w:basedOn w:val="Standaard"/>
    <w:autoRedefine/>
    <w:uiPriority w:val="2"/>
    <w:unhideWhenUsed/>
    <w:qFormat/>
    <w:rsid w:val="003B534C"/>
    <w:pPr>
      <w:numPr>
        <w:numId w:val="3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3">
    <w:name w:val="List Number 3"/>
    <w:basedOn w:val="Lijstalinea"/>
    <w:autoRedefine/>
    <w:uiPriority w:val="2"/>
    <w:unhideWhenUsed/>
    <w:qFormat/>
    <w:rsid w:val="003B534C"/>
    <w:pPr>
      <w:numPr>
        <w:numId w:val="4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4">
    <w:name w:val="List Number 4"/>
    <w:basedOn w:val="Lijstalinea"/>
    <w:autoRedefine/>
    <w:uiPriority w:val="2"/>
    <w:unhideWhenUsed/>
    <w:qFormat/>
    <w:rsid w:val="003B534C"/>
    <w:pPr>
      <w:numPr>
        <w:numId w:val="5"/>
      </w:numPr>
    </w:pPr>
    <w:rPr>
      <w:rFonts w:eastAsiaTheme="minorHAnsi" w:cstheme="minorBidi"/>
      <w:color w:val="151515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82828" w:themeColor="text1"/>
        <w:insideV w:val="single" w:sz="2" w:space="0" w:color="282828" w:themeColor="text1"/>
      </w:tblBorders>
    </w:tblPr>
    <w:tcPr>
      <w:shd w:val="clear" w:color="auto" w:fill="EDEDED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EDEDED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282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text1" w:themeTint="BF"/>
          <w:left w:val="single" w:sz="8" w:space="0" w:color="5D5D5D" w:themeColor="text1" w:themeTint="BF"/>
          <w:bottom w:val="single" w:sz="8" w:space="0" w:color="5D5D5D" w:themeColor="text1" w:themeTint="BF"/>
          <w:right w:val="single" w:sz="8" w:space="0" w:color="5D5D5D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82828" w:themeColor="text1"/>
        <w:sz w:val="20"/>
      </w:rPr>
    </w:tblStylePr>
    <w:tblStylePr w:type="band1Vert">
      <w:rPr>
        <w:rFonts w:asciiTheme="minorHAnsi" w:hAnsiTheme="minorHAnsi"/>
        <w:color w:val="282828" w:themeColor="text1"/>
        <w:sz w:val="20"/>
      </w:rPr>
    </w:tblStylePr>
    <w:tblStylePr w:type="band2Vert">
      <w:rPr>
        <w:rFonts w:asciiTheme="minorHAnsi" w:hAnsiTheme="minorHAnsi"/>
        <w:b w:val="0"/>
        <w:color w:val="282828" w:themeColor="text1"/>
        <w:sz w:val="20"/>
      </w:rPr>
    </w:tblStylePr>
    <w:tblStylePr w:type="band2Horz">
      <w:tblPr/>
      <w:tcPr>
        <w:shd w:val="clear" w:color="auto" w:fill="EAEAEA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4657D6"/>
    <w:pPr>
      <w:tabs>
        <w:tab w:val="left" w:pos="3686"/>
      </w:tabs>
      <w:spacing w:before="120" w:after="200"/>
      <w:contextualSpacing/>
    </w:pPr>
    <w:rPr>
      <w:rFonts w:eastAsiaTheme="minorHAnsi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EDEDED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151515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customStyle="1" w:styleId="besteknaam">
    <w:name w:val="besteknaam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besteknummer">
    <w:name w:val="besteknummer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naamdeelopdracht">
    <w:name w:val="naam deelopdracht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Titel-bestek">
    <w:name w:val="Titel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character" w:customStyle="1" w:styleId="Nummer-bestek">
    <w:name w:val="Nummer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vam\OvamSjablonen\OVAM-sjablonen\OVAM-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4366600D274A7BB2A5346FB68865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065986-13A3-4C16-A9BC-49434C583B18}"/>
      </w:docPartPr>
      <w:docPartBody>
        <w:p w:rsidR="00050987" w:rsidRDefault="00370BA2">
          <w:pPr>
            <w:pStyle w:val="B44366600D274A7BB2A5346FB68865C2"/>
          </w:pPr>
          <w:r>
            <w:rPr>
              <w:sz w:val="32"/>
              <w:szCs w:val="32"/>
            </w:rPr>
            <w:t>Titel document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nders Art Serif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altName w:val="Times New Roman"/>
    <w:panose1 w:val="00000600000000000000"/>
    <w:charset w:val="00"/>
    <w:family w:val="auto"/>
    <w:pitch w:val="variable"/>
    <w:sig w:usb0="00000007" w:usb1="4000004A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BA2"/>
    <w:rsid w:val="00050987"/>
    <w:rsid w:val="00370BA2"/>
    <w:rsid w:val="004A1D9E"/>
    <w:rsid w:val="006B0CE9"/>
    <w:rsid w:val="00A5677B"/>
    <w:rsid w:val="00D50616"/>
    <w:rsid w:val="00FD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44366600D274A7BB2A5346FB68865C2">
    <w:name w:val="B44366600D274A7BB2A5346FB68865C2"/>
  </w:style>
  <w:style w:type="character" w:styleId="Tekstvantijdelijkeaanduiding">
    <w:name w:val="Placeholder Text"/>
    <w:basedOn w:val="Standaardalinea-lettertype"/>
    <w:uiPriority w:val="99"/>
    <w:semiHidden/>
    <w:rsid w:val="00370BA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laamse Overheid Algemeen">
  <a:themeElements>
    <a:clrScheme name="OVAM">
      <a:dk1>
        <a:srgbClr val="282828"/>
      </a:dk1>
      <a:lt1>
        <a:srgbClr val="EDEDED"/>
      </a:lt1>
      <a:dk2>
        <a:srgbClr val="6B6B6B"/>
      </a:dk2>
      <a:lt2>
        <a:srgbClr val="D5D5D5"/>
      </a:lt2>
      <a:accent1>
        <a:srgbClr val="A3CC00"/>
      </a:accent1>
      <a:accent2>
        <a:srgbClr val="2B979D"/>
      </a:accent2>
      <a:accent3>
        <a:srgbClr val="6F8B00"/>
      </a:accent3>
      <a:accent4>
        <a:srgbClr val="FAC20E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D8187383FA24D872730E475873C6C" ma:contentTypeVersion="0" ma:contentTypeDescription="Een nieuw document maken." ma:contentTypeScope="" ma:versionID="75be19d5f6240c5f265bda9cadd606d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E64CBC-76B8-42DB-8D26-5A0D9B4399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66AF19-D41D-41DC-A7EE-8AD908661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OVAM-Document</Template>
  <TotalTime>0</TotalTime>
  <Pages>3</Pages>
  <Words>845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Aranka Vandesande</dc:creator>
  <cp:lastModifiedBy>Sofie Triest</cp:lastModifiedBy>
  <cp:revision>16</cp:revision>
  <cp:lastPrinted>2014-09-23T13:06:00Z</cp:lastPrinted>
  <dcterms:created xsi:type="dcterms:W3CDTF">2022-01-24T15:07:00Z</dcterms:created>
  <dcterms:modified xsi:type="dcterms:W3CDTF">2023-04-04T07:40:00Z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0x010100A9FD8187383FA24D872730E475873C6C</vt:lpwstr>
  </property>
</Properties>
</file>