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F2E" w14:textId="6B53F1A5" w:rsidR="008D6799" w:rsidRPr="00E02569" w:rsidRDefault="007E3803" w:rsidP="007E3803">
      <w:pPr>
        <w:spacing w:before="360"/>
        <w:rPr>
          <w:b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0E6A4294" wp14:editId="5E802BB3">
            <wp:simplePos x="0" y="0"/>
            <wp:positionH relativeFrom="column">
              <wp:posOffset>5743575</wp:posOffset>
            </wp:positionH>
            <wp:positionV relativeFrom="paragraph">
              <wp:posOffset>226060</wp:posOffset>
            </wp:positionV>
            <wp:extent cx="884901" cy="688769"/>
            <wp:effectExtent l="0" t="0" r="0" b="0"/>
            <wp:wrapTight wrapText="bothSides">
              <wp:wrapPolygon edited="0">
                <wp:start x="0" y="0"/>
                <wp:lineTo x="0" y="20923"/>
                <wp:lineTo x="20933" y="20923"/>
                <wp:lineTo x="2093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po-logo-N-OVAM-zwart-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1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5796" w14:textId="4DE2C1D7" w:rsidR="002711C4" w:rsidRPr="00D100EA" w:rsidRDefault="00CE1330" w:rsidP="002711C4">
      <w:pPr>
        <w:pStyle w:val="Kop1"/>
        <w:keepNext w:val="0"/>
        <w:keepLines w:val="0"/>
        <w:numPr>
          <w:ilvl w:val="0"/>
          <w:numId w:val="0"/>
        </w:numPr>
        <w:spacing w:before="240" w:after="240" w:line="240" w:lineRule="auto"/>
        <w:rPr>
          <w:sz w:val="32"/>
          <w:szCs w:val="32"/>
        </w:rPr>
      </w:pPr>
      <w:sdt>
        <w:sdtPr>
          <w:rPr>
            <w:sz w:val="32"/>
            <w:szCs w:val="32"/>
          </w:rPr>
          <w:id w:val="-545062702"/>
          <w:placeholder>
            <w:docPart w:val="51FAE69AA18F4482991D23579613C433"/>
          </w:placeholder>
          <w:text/>
        </w:sdtPr>
        <w:sdtEndPr/>
        <w:sdtContent>
          <w:r w:rsidR="00C655AC">
            <w:rPr>
              <w:sz w:val="32"/>
              <w:szCs w:val="32"/>
            </w:rPr>
            <w:t>Verklaring op erewoord bij uitbetaling saldo</w:t>
          </w:r>
        </w:sdtContent>
      </w:sdt>
    </w:p>
    <w:p w14:paraId="325641B1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03540DFD" w14:textId="77777777" w:rsidR="00CA2238" w:rsidRDefault="00CA2238" w:rsidP="00B90352"/>
    <w:tbl>
      <w:tblPr>
        <w:tblW w:w="104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82"/>
        <w:gridCol w:w="2476"/>
      </w:tblGrid>
      <w:tr w:rsidR="007E3803" w:rsidRPr="003D114E" w14:paraId="30A70B73" w14:textId="77777777" w:rsidTr="00055090">
        <w:trPr>
          <w:trHeight w:val="21"/>
        </w:trPr>
        <w:tc>
          <w:tcPr>
            <w:tcW w:w="7651" w:type="dxa"/>
            <w:vMerge w:val="restart"/>
            <w:shd w:val="clear" w:color="auto" w:fill="auto"/>
          </w:tcPr>
          <w:p w14:paraId="7B0D9EDB" w14:textId="77777777" w:rsidR="007E3803" w:rsidRPr="003D114E" w:rsidRDefault="007E3803" w:rsidP="002A70EF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Openbare Vlaamse Afvalstoffenmaatschappij</w:t>
            </w:r>
          </w:p>
          <w:p w14:paraId="549443F9" w14:textId="77777777" w:rsidR="007E3803" w:rsidRPr="003D114E" w:rsidRDefault="007E3803" w:rsidP="002A70EF">
            <w:pPr>
              <w:ind w:left="29"/>
            </w:pPr>
            <w:r>
              <w:t>Stationss</w:t>
            </w:r>
            <w:r w:rsidRPr="003D114E">
              <w:t xml:space="preserve">traat </w:t>
            </w:r>
            <w:r>
              <w:t>11</w:t>
            </w:r>
            <w:r w:rsidRPr="003D114E">
              <w:t xml:space="preserve">0, </w:t>
            </w:r>
            <w:r>
              <w:t>2800</w:t>
            </w:r>
            <w:r w:rsidRPr="003D114E">
              <w:t xml:space="preserve"> </w:t>
            </w:r>
            <w:r>
              <w:t>MECHELEN</w:t>
            </w:r>
          </w:p>
          <w:p w14:paraId="57009095" w14:textId="50F42EA0" w:rsidR="007E3803" w:rsidRPr="007B1F49" w:rsidRDefault="007E3803" w:rsidP="002A70EF">
            <w:pPr>
              <w:ind w:left="29"/>
            </w:pPr>
            <w:r w:rsidRPr="007B1F49">
              <w:rPr>
                <w:rStyle w:val="Zwaar"/>
              </w:rPr>
              <w:t>T</w:t>
            </w:r>
            <w:r w:rsidRPr="007B1F49">
              <w:t xml:space="preserve"> 015 284 </w:t>
            </w:r>
            <w:r w:rsidR="003769B1" w:rsidRPr="007B1F49">
              <w:t>284</w:t>
            </w:r>
            <w:r w:rsidRPr="007B1F49">
              <w:t xml:space="preserve"> – </w:t>
            </w:r>
            <w:hyperlink r:id="rId12" w:history="1">
              <w:r w:rsidRPr="007B1F49">
                <w:rPr>
                  <w:rStyle w:val="Hyperlink"/>
                </w:rPr>
                <w:t>recyclagehub@ovam.be</w:t>
              </w:r>
            </w:hyperlink>
          </w:p>
          <w:p w14:paraId="4BB777E6" w14:textId="77777777" w:rsidR="007E3803" w:rsidRPr="007B1F49" w:rsidRDefault="007E3803" w:rsidP="002A70EF"/>
        </w:tc>
        <w:tc>
          <w:tcPr>
            <w:tcW w:w="2372" w:type="dxa"/>
            <w:shd w:val="clear" w:color="auto" w:fill="auto"/>
          </w:tcPr>
          <w:p w14:paraId="587F8F3D" w14:textId="4B08AFF0" w:rsidR="007E3803" w:rsidRPr="003D114E" w:rsidRDefault="007E3803" w:rsidP="002A70EF">
            <w:pPr>
              <w:pStyle w:val="rechts"/>
              <w:spacing w:after="60"/>
              <w:ind w:left="28"/>
            </w:pPr>
          </w:p>
        </w:tc>
      </w:tr>
      <w:tr w:rsidR="007E3803" w:rsidRPr="007D58A4" w14:paraId="64F2882D" w14:textId="77777777" w:rsidTr="00055090">
        <w:trPr>
          <w:trHeight w:val="499"/>
        </w:trPr>
        <w:tc>
          <w:tcPr>
            <w:tcW w:w="7651" w:type="dxa"/>
            <w:vMerge/>
            <w:shd w:val="clear" w:color="auto" w:fill="auto"/>
          </w:tcPr>
          <w:p w14:paraId="136F1106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6ECC948" w14:textId="77777777" w:rsidR="007E3803" w:rsidRPr="007D58A4" w:rsidRDefault="007E3803" w:rsidP="002A70EF"/>
        </w:tc>
      </w:tr>
      <w:tr w:rsidR="007E3803" w:rsidRPr="003D114E" w14:paraId="7C8D87C4" w14:textId="77777777" w:rsidTr="00055090">
        <w:trPr>
          <w:trHeight w:val="21"/>
        </w:trPr>
        <w:tc>
          <w:tcPr>
            <w:tcW w:w="7651" w:type="dxa"/>
            <w:vMerge/>
            <w:shd w:val="clear" w:color="auto" w:fill="auto"/>
          </w:tcPr>
          <w:p w14:paraId="475F08F4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3E753FB" w14:textId="77777777" w:rsidR="007E3803" w:rsidRPr="003D114E" w:rsidRDefault="007E3803" w:rsidP="002A70EF">
            <w:pPr>
              <w:pStyle w:val="rechts"/>
              <w:ind w:left="29"/>
              <w:rPr>
                <w:i/>
              </w:rPr>
            </w:pPr>
          </w:p>
        </w:tc>
      </w:tr>
      <w:tr w:rsidR="007E3803" w:rsidRPr="00232277" w14:paraId="5BF348E5" w14:textId="77777777" w:rsidTr="007E3803">
        <w:trPr>
          <w:trHeight w:val="373"/>
        </w:trPr>
        <w:tc>
          <w:tcPr>
            <w:tcW w:w="10024" w:type="dxa"/>
            <w:gridSpan w:val="2"/>
            <w:shd w:val="clear" w:color="auto" w:fill="auto"/>
          </w:tcPr>
          <w:p w14:paraId="5C9E6443" w14:textId="42AD95BA" w:rsidR="007E3803" w:rsidRPr="00232277" w:rsidRDefault="007E3803" w:rsidP="002A70EF">
            <w:pPr>
              <w:pStyle w:val="Vraagintern"/>
              <w:spacing w:before="80"/>
              <w:rPr>
                <w:rStyle w:val="Nadruk"/>
                <w:i/>
                <w:iCs w:val="0"/>
              </w:rPr>
            </w:pPr>
            <w:r>
              <w:rPr>
                <w:rStyle w:val="Nadruk"/>
              </w:rPr>
              <w:t>Waarvoor dient dit formulier?</w:t>
            </w:r>
            <w:r w:rsidR="003769B1">
              <w:rPr>
                <w:rStyle w:val="Nadruk"/>
              </w:rPr>
              <w:t xml:space="preserve"> </w:t>
            </w:r>
          </w:p>
          <w:p w14:paraId="1BD1D55E" w14:textId="6FDF286E" w:rsidR="007E3803" w:rsidRPr="00232277" w:rsidRDefault="007E3803" w:rsidP="002B3855">
            <w:pPr>
              <w:pStyle w:val="Aanwijzing"/>
            </w:pPr>
            <w:r>
              <w:t xml:space="preserve">Dit formulier </w:t>
            </w:r>
            <w:r w:rsidR="00C945EC">
              <w:rPr>
                <w:lang w:val="nl-NL"/>
              </w:rPr>
              <w:t>dient u toe te voegen bij de aanvraag tot uitbetaling van de laatste schijf van de toegekend subsidie</w:t>
            </w:r>
            <w:r w:rsidR="00BB57EC">
              <w:rPr>
                <w:lang w:val="nl-NL"/>
              </w:rPr>
              <w:t>.</w:t>
            </w:r>
          </w:p>
        </w:tc>
      </w:tr>
    </w:tbl>
    <w:p w14:paraId="4AA94A79" w14:textId="46026179" w:rsidR="003B534C" w:rsidRDefault="003B534C" w:rsidP="00B90352"/>
    <w:p w14:paraId="72EB0AE6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39D4922D" w14:textId="77777777" w:rsidR="007275E1" w:rsidRPr="007E3803" w:rsidRDefault="007275E1" w:rsidP="000623BB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0623BB" w:rsidRPr="00FA722E" w14:paraId="1C38F285" w14:textId="77777777" w:rsidTr="0065366E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5B13A8A0" w14:textId="07A071B0" w:rsidR="000623BB" w:rsidRPr="007E3803" w:rsidRDefault="000623BB" w:rsidP="0065366E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Uitvoering van de investering</w:t>
            </w:r>
          </w:p>
        </w:tc>
      </w:tr>
    </w:tbl>
    <w:p w14:paraId="0AC162BE" w14:textId="77777777" w:rsidR="000623BB" w:rsidRDefault="000623BB" w:rsidP="000623BB"/>
    <w:p w14:paraId="37F5DBDB" w14:textId="3F11E653" w:rsidR="000623BB" w:rsidRDefault="000623BB" w:rsidP="000623BB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>
        <w:rPr>
          <w:lang w:bidi="en-US"/>
        </w:rPr>
        <w:t>verklaar dat de investering werd gerealiseerd zoals vooropgesteld</w:t>
      </w:r>
      <w:r w:rsidR="000A551E">
        <w:rPr>
          <w:lang w:bidi="en-US"/>
        </w:rPr>
        <w:t xml:space="preserve"> in het aanvraagdossier.</w:t>
      </w:r>
    </w:p>
    <w:p w14:paraId="2CBDCE2D" w14:textId="77777777" w:rsidR="000A551E" w:rsidRDefault="000A551E" w:rsidP="000623BB">
      <w:pPr>
        <w:rPr>
          <w:lang w:bidi="en-US"/>
        </w:rPr>
      </w:pPr>
    </w:p>
    <w:p w14:paraId="004F68B5" w14:textId="50216FFF" w:rsidR="000A551E" w:rsidRDefault="000A551E" w:rsidP="000A551E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>
        <w:rPr>
          <w:lang w:bidi="en-US"/>
        </w:rPr>
        <w:t xml:space="preserve">verklaar dat de investering werd gerealiseerd </w:t>
      </w:r>
      <w:r w:rsidR="00BB57EC">
        <w:rPr>
          <w:lang w:bidi="en-US"/>
        </w:rPr>
        <w:t xml:space="preserve">en operationeel is </w:t>
      </w:r>
      <w:r>
        <w:rPr>
          <w:lang w:bidi="en-US"/>
        </w:rPr>
        <w:t>met respect voor de DNSH-principes.</w:t>
      </w:r>
    </w:p>
    <w:p w14:paraId="7F105CE2" w14:textId="77777777" w:rsidR="000A551E" w:rsidRDefault="000A551E" w:rsidP="000A551E"/>
    <w:p w14:paraId="1D1FD7E2" w14:textId="77777777" w:rsidR="007275E1" w:rsidRPr="007E3803" w:rsidRDefault="007275E1" w:rsidP="00F01AB0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F01AB0" w:rsidRPr="00FA722E" w14:paraId="2BD63F7E" w14:textId="77777777" w:rsidTr="00E412A1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9EA47ED" w14:textId="00499160" w:rsidR="00F01AB0" w:rsidRPr="007E3803" w:rsidRDefault="000623BB" w:rsidP="00E412A1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Naleving van de wetgeving en controle</w:t>
            </w:r>
          </w:p>
        </w:tc>
      </w:tr>
    </w:tbl>
    <w:p w14:paraId="3FE89C2D" w14:textId="77777777" w:rsidR="00F01AB0" w:rsidRDefault="00F01AB0" w:rsidP="00FD0F25"/>
    <w:p w14:paraId="768CA860" w14:textId="26071C4C" w:rsidR="00C945EC" w:rsidRDefault="00C945EC" w:rsidP="00C945EC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 w:rsidRPr="00DD4FD6">
        <w:rPr>
          <w:lang w:bidi="en-US"/>
        </w:rPr>
        <w:t>verklaar dat de onderneming de wettelijke verplichtingen zal naleven</w:t>
      </w:r>
      <w:r w:rsidR="00BB57EC">
        <w:rPr>
          <w:lang w:bidi="en-US"/>
        </w:rPr>
        <w:t>,</w:t>
      </w:r>
      <w:r w:rsidR="00BB57EC" w:rsidRPr="00BB57EC">
        <w:t xml:space="preserve"> </w:t>
      </w:r>
      <w:r w:rsidR="00BB57EC" w:rsidRPr="00BB57EC">
        <w:rPr>
          <w:lang w:bidi="en-US"/>
        </w:rPr>
        <w:t>meer bepaald de Europese, nationale en Vlaamse milieuwetgeving.</w:t>
      </w:r>
    </w:p>
    <w:p w14:paraId="3CDA28A8" w14:textId="77777777" w:rsidR="00C945EC" w:rsidRDefault="00C945EC" w:rsidP="00C945EC">
      <w:pPr>
        <w:rPr>
          <w:lang w:bidi="en-US"/>
        </w:rPr>
      </w:pPr>
    </w:p>
    <w:p w14:paraId="4604F46E" w14:textId="08B3AC21" w:rsidR="00C945EC" w:rsidRDefault="00C945EC" w:rsidP="00C945EC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 w:rsidRPr="003E5FCF">
        <w:t>verklaar dat de onderneming de bepalingen zal naleven van</w:t>
      </w:r>
      <w:r>
        <w:t xml:space="preserve"> het b</w:t>
      </w:r>
      <w:r w:rsidRPr="00DD4FD6">
        <w:t>esluit</w:t>
      </w:r>
      <w:r>
        <w:t xml:space="preserve"> van 3</w:t>
      </w:r>
      <w:r w:rsidR="00BB57EC">
        <w:t>/9/</w:t>
      </w:r>
      <w:r>
        <w:t xml:space="preserve">2021 </w:t>
      </w:r>
      <w:r w:rsidRPr="00DD4FD6">
        <w:t>van de Vlaamse Regering tot</w:t>
      </w:r>
      <w:r>
        <w:t xml:space="preserve"> </w:t>
      </w:r>
      <w:r w:rsidRPr="00DD4FD6">
        <w:t>vaststelling van de regels voor de</w:t>
      </w:r>
      <w:r>
        <w:t xml:space="preserve"> </w:t>
      </w:r>
      <w:r w:rsidRPr="00DD4FD6">
        <w:t>toekenning van</w:t>
      </w:r>
      <w:r>
        <w:t xml:space="preserve"> </w:t>
      </w:r>
      <w:r w:rsidRPr="00DD4FD6">
        <w:t>steun</w:t>
      </w:r>
      <w:r>
        <w:t xml:space="preserve"> </w:t>
      </w:r>
      <w:r w:rsidRPr="00DD4FD6">
        <w:t>aan ondernemingen</w:t>
      </w:r>
      <w:r>
        <w:t xml:space="preserve"> </w:t>
      </w:r>
      <w:r w:rsidRPr="00DD4FD6">
        <w:t>om</w:t>
      </w:r>
      <w:r>
        <w:t xml:space="preserve"> </w:t>
      </w:r>
      <w:r w:rsidRPr="00DD4FD6">
        <w:t>materiaalkringlopen</w:t>
      </w:r>
      <w:r>
        <w:t xml:space="preserve"> </w:t>
      </w:r>
      <w:r w:rsidRPr="00DD4FD6">
        <w:t>te sluiten</w:t>
      </w:r>
      <w:r>
        <w:rPr>
          <w:lang w:bidi="en-US"/>
        </w:rPr>
        <w:t>.</w:t>
      </w:r>
    </w:p>
    <w:p w14:paraId="2F357445" w14:textId="77777777" w:rsidR="00C56892" w:rsidRDefault="00C56892" w:rsidP="00C56892"/>
    <w:p w14:paraId="30BA483E" w14:textId="77777777" w:rsidR="00C56892" w:rsidRDefault="00C56892" w:rsidP="00C56892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>
        <w:rPr>
          <w:lang w:bidi="en-US"/>
        </w:rPr>
        <w:t>verbind mij ertoe om onrechtmatig verkregen subsidies terug te betalen.</w:t>
      </w:r>
    </w:p>
    <w:p w14:paraId="236486BA" w14:textId="77777777" w:rsidR="00C945EC" w:rsidRDefault="00C945EC" w:rsidP="00C945EC"/>
    <w:p w14:paraId="629150C7" w14:textId="7059F3CC" w:rsidR="00C945EC" w:rsidRDefault="00C945EC" w:rsidP="00C945EC"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>Ik geef toestemming aan de OVAM om elk onderzoek of elke controle te doen die noodzakelijk is voor de behandeling</w:t>
      </w:r>
      <w:r>
        <w:rPr>
          <w:lang w:bidi="en-US"/>
        </w:rPr>
        <w:t xml:space="preserve"> en opvolging</w:t>
      </w:r>
      <w:r w:rsidRPr="003E5FCF">
        <w:rPr>
          <w:lang w:bidi="en-US"/>
        </w:rPr>
        <w:t xml:space="preserve"> van deze aanvraag. De onderneming zal daarvoor de nodige inlichtingen verschaffen en de nodige </w:t>
      </w:r>
      <w:proofErr w:type="spellStart"/>
      <w:r w:rsidRPr="003E5FCF">
        <w:rPr>
          <w:lang w:bidi="en-US"/>
        </w:rPr>
        <w:t>stavingsdocumenten</w:t>
      </w:r>
      <w:proofErr w:type="spellEnd"/>
      <w:r w:rsidRPr="003E5FCF">
        <w:rPr>
          <w:lang w:bidi="en-US"/>
        </w:rPr>
        <w:t xml:space="preserve"> voorleggen</w:t>
      </w:r>
      <w:r w:rsidR="00C56892">
        <w:t>. (*)</w:t>
      </w:r>
    </w:p>
    <w:p w14:paraId="4CA29CBF" w14:textId="69A9B531" w:rsidR="002B3855" w:rsidRDefault="002B3855" w:rsidP="002B3855"/>
    <w:p w14:paraId="2E990C91" w14:textId="45EAC921" w:rsidR="007275E1" w:rsidRDefault="007275E1" w:rsidP="002B3855"/>
    <w:p w14:paraId="5B32BFBE" w14:textId="38D035AD" w:rsidR="00C56892" w:rsidRPr="00C56892" w:rsidRDefault="00C56892" w:rsidP="002B3855">
      <w:pPr>
        <w:rPr>
          <w:i/>
          <w:iCs/>
          <w:sz w:val="20"/>
          <w:szCs w:val="20"/>
        </w:rPr>
      </w:pPr>
      <w:r w:rsidRPr="00C56892">
        <w:rPr>
          <w:i/>
          <w:iCs/>
          <w:sz w:val="20"/>
          <w:szCs w:val="20"/>
        </w:rPr>
        <w:t xml:space="preserve">(*) Overeenkomstig artikel </w:t>
      </w:r>
      <w:r w:rsidR="00941895">
        <w:rPr>
          <w:i/>
          <w:iCs/>
          <w:sz w:val="20"/>
          <w:szCs w:val="20"/>
        </w:rPr>
        <w:t>33</w:t>
      </w:r>
      <w:r>
        <w:rPr>
          <w:i/>
          <w:iCs/>
          <w:sz w:val="20"/>
          <w:szCs w:val="20"/>
        </w:rPr>
        <w:t xml:space="preserve"> </w:t>
      </w:r>
      <w:r w:rsidRPr="00C56892">
        <w:rPr>
          <w:i/>
          <w:iCs/>
          <w:sz w:val="20"/>
          <w:szCs w:val="20"/>
        </w:rPr>
        <w:t>van</w:t>
      </w:r>
      <w:r w:rsidRPr="00C56892">
        <w:rPr>
          <w:sz w:val="20"/>
          <w:szCs w:val="20"/>
        </w:rPr>
        <w:t xml:space="preserve"> </w:t>
      </w:r>
      <w:r w:rsidRPr="00C56892">
        <w:rPr>
          <w:i/>
          <w:iCs/>
          <w:sz w:val="20"/>
          <w:szCs w:val="20"/>
        </w:rPr>
        <w:t>het besluit van 3</w:t>
      </w:r>
      <w:r w:rsidR="00941895">
        <w:rPr>
          <w:i/>
          <w:iCs/>
          <w:sz w:val="20"/>
          <w:szCs w:val="20"/>
        </w:rPr>
        <w:t>/9/</w:t>
      </w:r>
      <w:r>
        <w:rPr>
          <w:i/>
          <w:iCs/>
          <w:sz w:val="20"/>
          <w:szCs w:val="20"/>
        </w:rPr>
        <w:t>2</w:t>
      </w:r>
      <w:r w:rsidRPr="00C56892">
        <w:rPr>
          <w:i/>
          <w:iCs/>
          <w:sz w:val="20"/>
          <w:szCs w:val="20"/>
        </w:rPr>
        <w:t xml:space="preserve">021 van de Vlaamse Regering </w:t>
      </w:r>
      <w:r>
        <w:rPr>
          <w:i/>
          <w:iCs/>
          <w:sz w:val="20"/>
          <w:szCs w:val="20"/>
        </w:rPr>
        <w:t>zal</w:t>
      </w:r>
      <w:r w:rsidRPr="00C56892">
        <w:rPr>
          <w:i/>
          <w:iCs/>
          <w:sz w:val="20"/>
          <w:szCs w:val="20"/>
        </w:rPr>
        <w:t xml:space="preserve"> de OVAM twee jaar na de uitbetaling van de laatste schijf een afsluitende controle uit</w:t>
      </w:r>
      <w:r>
        <w:rPr>
          <w:i/>
          <w:iCs/>
          <w:sz w:val="20"/>
          <w:szCs w:val="20"/>
        </w:rPr>
        <w:t>voeren</w:t>
      </w:r>
      <w:r w:rsidRPr="00C56892">
        <w:rPr>
          <w:i/>
          <w:iCs/>
          <w:sz w:val="20"/>
          <w:szCs w:val="20"/>
        </w:rPr>
        <w:t xml:space="preserve"> om na te gaan of de milieu-investering gerealiseerd is zoals aangevraagd.</w:t>
      </w:r>
    </w:p>
    <w:p w14:paraId="16361CCA" w14:textId="77777777" w:rsidR="0017718A" w:rsidRPr="007E3803" w:rsidRDefault="0017718A" w:rsidP="0017718A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17718A" w:rsidRPr="00FA722E" w14:paraId="258D71E2" w14:textId="77777777" w:rsidTr="0065366E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34FB3E2F" w14:textId="474FEA50" w:rsidR="0017718A" w:rsidRPr="007E3803" w:rsidRDefault="007275E1" w:rsidP="0065366E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Terugvordering van de subsidie - m</w:t>
            </w:r>
            <w:r w:rsidR="0017718A">
              <w:rPr>
                <w:b/>
                <w:bCs/>
                <w:color w:val="FFFFFF"/>
                <w:sz w:val="24"/>
                <w:szCs w:val="24"/>
              </w:rPr>
              <w:t>eldingsplicht</w:t>
            </w:r>
          </w:p>
        </w:tc>
      </w:tr>
    </w:tbl>
    <w:p w14:paraId="49A7E964" w14:textId="78154BFF" w:rsidR="005C10A4" w:rsidRDefault="005C10A4" w:rsidP="002B3855"/>
    <w:p w14:paraId="27A4E64A" w14:textId="6106F3CF" w:rsidR="0017718A" w:rsidRDefault="0017718A" w:rsidP="0017718A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 w:rsidRPr="00DD4FD6">
        <w:rPr>
          <w:lang w:bidi="en-US"/>
        </w:rPr>
        <w:t xml:space="preserve">verklaar </w:t>
      </w:r>
      <w:r w:rsidRPr="004C1EE7">
        <w:rPr>
          <w:bCs/>
          <w:lang w:bidi="en-US"/>
        </w:rPr>
        <w:t xml:space="preserve">dat de onderneming de OVAM onmiddellijk op de hoogte zal brengen </w:t>
      </w:r>
      <w:r>
        <w:rPr>
          <w:bCs/>
          <w:lang w:bidi="en-US"/>
        </w:rPr>
        <w:t xml:space="preserve">bij </w:t>
      </w:r>
      <w:r w:rsidR="007275E1">
        <w:rPr>
          <w:bCs/>
          <w:lang w:bidi="en-US"/>
        </w:rPr>
        <w:t xml:space="preserve">elke </w:t>
      </w:r>
      <w:r>
        <w:rPr>
          <w:bCs/>
          <w:lang w:bidi="en-US"/>
        </w:rPr>
        <w:t xml:space="preserve">overtreding van de </w:t>
      </w:r>
      <w:r w:rsidRPr="0017718A">
        <w:rPr>
          <w:bCs/>
          <w:lang w:bidi="en-US"/>
        </w:rPr>
        <w:t>milieuwetgeving en de wetgeving op de ruimtelijke ordening tot 5 jaar na het beëindigen van de investeringen</w:t>
      </w:r>
      <w:r w:rsidRPr="00BB57EC">
        <w:rPr>
          <w:lang w:bidi="en-US"/>
        </w:rPr>
        <w:t>.</w:t>
      </w:r>
    </w:p>
    <w:p w14:paraId="1F713D3E" w14:textId="77777777" w:rsidR="0017718A" w:rsidRDefault="0017718A" w:rsidP="0017718A"/>
    <w:p w14:paraId="564747AB" w14:textId="3ED9E9AB" w:rsidR="0017718A" w:rsidRDefault="0017718A" w:rsidP="0017718A">
      <w:pPr>
        <w:rPr>
          <w:lang w:bidi="en-US"/>
        </w:rPr>
      </w:pPr>
      <w:r w:rsidRPr="00AF164E">
        <w:rPr>
          <w:i/>
          <w:iCs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AF164E">
        <w:rPr>
          <w:iCs/>
        </w:rPr>
        <w:instrText xml:space="preserve"> FORMCHECKBOX </w:instrText>
      </w:r>
      <w:r w:rsidR="00CE1330">
        <w:rPr>
          <w:i/>
          <w:iCs/>
        </w:rPr>
      </w:r>
      <w:r w:rsidR="00CE1330">
        <w:rPr>
          <w:i/>
          <w:iCs/>
        </w:rPr>
        <w:fldChar w:fldCharType="separate"/>
      </w:r>
      <w:r w:rsidRPr="00AF164E">
        <w:rPr>
          <w:i/>
          <w:iCs/>
        </w:rPr>
        <w:fldChar w:fldCharType="end"/>
      </w:r>
      <w:r w:rsidRPr="00AF164E">
        <w:rPr>
          <w:iCs/>
        </w:rPr>
        <w:t xml:space="preserve">  </w:t>
      </w:r>
      <w:r w:rsidRPr="003E5FCF">
        <w:rPr>
          <w:lang w:bidi="en-US"/>
        </w:rPr>
        <w:t xml:space="preserve">Ik </w:t>
      </w:r>
      <w:r w:rsidRPr="00DD4FD6">
        <w:rPr>
          <w:lang w:bidi="en-US"/>
        </w:rPr>
        <w:t xml:space="preserve">verklaar </w:t>
      </w:r>
      <w:r w:rsidRPr="004C1EE7">
        <w:rPr>
          <w:bCs/>
          <w:lang w:bidi="en-US"/>
        </w:rPr>
        <w:t xml:space="preserve">dat de onderneming </w:t>
      </w:r>
      <w:r w:rsidR="007275E1">
        <w:rPr>
          <w:bCs/>
          <w:lang w:bidi="en-US"/>
        </w:rPr>
        <w:t xml:space="preserve">de </w:t>
      </w:r>
      <w:r w:rsidR="007275E1" w:rsidRPr="007275E1">
        <w:rPr>
          <w:bCs/>
          <w:lang w:bidi="en-US"/>
        </w:rPr>
        <w:t>wettelijke informatie- en raadplegingprocedures bij collectief ontslag</w:t>
      </w:r>
      <w:r w:rsidR="007275E1">
        <w:rPr>
          <w:bCs/>
          <w:lang w:bidi="en-US"/>
        </w:rPr>
        <w:t xml:space="preserve"> zal naleven</w:t>
      </w:r>
      <w:r w:rsidR="007275E1" w:rsidRPr="007275E1">
        <w:rPr>
          <w:bCs/>
          <w:lang w:bidi="en-US"/>
        </w:rPr>
        <w:t xml:space="preserve"> binnen 5 jaar na het beëindigen van de investeringen</w:t>
      </w:r>
      <w:r w:rsidRPr="00BB57EC">
        <w:rPr>
          <w:lang w:bidi="en-US"/>
        </w:rPr>
        <w:t>.</w:t>
      </w:r>
      <w:r w:rsidR="007275E1">
        <w:rPr>
          <w:lang w:bidi="en-US"/>
        </w:rPr>
        <w:t xml:space="preserve"> Elke overtreding hierop zal onmiddellijk worden gemeld aan de OVAM.</w:t>
      </w:r>
    </w:p>
    <w:p w14:paraId="3BD79C3A" w14:textId="6031443D" w:rsidR="007275E1" w:rsidRDefault="007275E1" w:rsidP="002B3855"/>
    <w:p w14:paraId="5D13B931" w14:textId="58B46F41" w:rsidR="00941895" w:rsidRDefault="00941895" w:rsidP="002B3855"/>
    <w:p w14:paraId="1D1D0461" w14:textId="77777777" w:rsidR="00941895" w:rsidRDefault="00941895" w:rsidP="002B3855"/>
    <w:p w14:paraId="63614BF5" w14:textId="77777777" w:rsidR="0017718A" w:rsidRDefault="0017718A" w:rsidP="002B3855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EE0F60" w:rsidRPr="00FA722E" w14:paraId="4BBC7854" w14:textId="77777777" w:rsidTr="00D16377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F85D154" w14:textId="1EEAF3F6" w:rsidR="00EE0F60" w:rsidRPr="007E3803" w:rsidRDefault="00EE0F60" w:rsidP="00D16377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Ondertekening</w:t>
            </w:r>
          </w:p>
        </w:tc>
      </w:tr>
    </w:tbl>
    <w:p w14:paraId="468B6A5D" w14:textId="6D7C4554" w:rsidR="007E3803" w:rsidRPr="007E3803" w:rsidRDefault="007E3803" w:rsidP="00B90352">
      <w:pPr>
        <w:rPr>
          <w:u w:val="dotted"/>
        </w:rPr>
      </w:pPr>
    </w:p>
    <w:p w14:paraId="2E01BE3A" w14:textId="4AF53B13" w:rsidR="007E3803" w:rsidRDefault="00EE0F60" w:rsidP="00B90352">
      <w:r w:rsidRPr="00EE0F60">
        <w:t>I</w:t>
      </w:r>
      <w:r>
        <w:t>k</w:t>
      </w:r>
      <w:r w:rsidRPr="00EE0F60">
        <w:t xml:space="preserve">, als rechtsgeldige vertegenwoordiger of gemandateerde van de rechtsgeldige vertegenwoordiger, verklaar ten aanzien van de OVAM, dat alle gegevens </w:t>
      </w:r>
      <w:r>
        <w:t>op dit formulier</w:t>
      </w:r>
      <w:r w:rsidRPr="00EE0F60">
        <w:t xml:space="preserve"> naar waarheid zijn ingevuld.</w:t>
      </w:r>
    </w:p>
    <w:p w14:paraId="4C238ED9" w14:textId="51F09864" w:rsidR="007E3803" w:rsidRDefault="007E3803" w:rsidP="00B90352"/>
    <w:tbl>
      <w:tblPr>
        <w:tblW w:w="10485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425"/>
        <w:gridCol w:w="709"/>
        <w:gridCol w:w="425"/>
        <w:gridCol w:w="567"/>
        <w:gridCol w:w="709"/>
        <w:gridCol w:w="4446"/>
      </w:tblGrid>
      <w:tr w:rsidR="00EE0F60" w:rsidRPr="003D114E" w14:paraId="627D7BD0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0675A6C" w14:textId="77777777" w:rsidR="00EE0F60" w:rsidRPr="003D114E" w:rsidRDefault="00EE0F60" w:rsidP="00D16377">
            <w:pPr>
              <w:jc w:val="right"/>
              <w:rPr>
                <w:rStyle w:val="Zwaar"/>
                <w:b w:val="0"/>
              </w:rPr>
            </w:pPr>
            <w:r w:rsidRPr="003D114E">
              <w:t>datum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80483EE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dag</w:t>
            </w:r>
          </w:p>
        </w:tc>
        <w:tc>
          <w:tcPr>
            <w:tcW w:w="425" w:type="dxa"/>
            <w:shd w:val="clear" w:color="auto" w:fill="auto"/>
          </w:tcPr>
          <w:p w14:paraId="0045F8C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6514A2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maand</w:t>
            </w:r>
          </w:p>
        </w:tc>
        <w:tc>
          <w:tcPr>
            <w:tcW w:w="425" w:type="dxa"/>
            <w:shd w:val="clear" w:color="auto" w:fill="auto"/>
          </w:tcPr>
          <w:p w14:paraId="1BD554F1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285D87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shd w:val="clear" w:color="auto" w:fill="auto"/>
          </w:tcPr>
          <w:p w14:paraId="41990089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46" w:type="dxa"/>
            <w:shd w:val="clear" w:color="auto" w:fill="auto"/>
          </w:tcPr>
          <w:p w14:paraId="25B66CED" w14:textId="77777777" w:rsidR="00EE0F60" w:rsidRPr="003D114E" w:rsidRDefault="00EE0F60" w:rsidP="00D16377"/>
        </w:tc>
      </w:tr>
      <w:tr w:rsidR="00EE0F60" w:rsidRPr="00A57232" w14:paraId="5F3C704D" w14:textId="77777777" w:rsidTr="00EE0F60">
        <w:trPr>
          <w:trHeight w:val="680"/>
        </w:trPr>
        <w:tc>
          <w:tcPr>
            <w:tcW w:w="2637" w:type="dxa"/>
            <w:shd w:val="clear" w:color="auto" w:fill="auto"/>
            <w:vAlign w:val="bottom"/>
          </w:tcPr>
          <w:p w14:paraId="44965244" w14:textId="77777777" w:rsidR="00EE0F60" w:rsidRPr="00A57232" w:rsidRDefault="00EE0F60" w:rsidP="00D16377">
            <w:pPr>
              <w:spacing w:after="100"/>
              <w:jc w:val="right"/>
            </w:pPr>
            <w:r w:rsidRPr="00A57232">
              <w:t>handtekening</w:t>
            </w:r>
          </w:p>
        </w:tc>
        <w:tc>
          <w:tcPr>
            <w:tcW w:w="7848" w:type="dxa"/>
            <w:gridSpan w:val="7"/>
            <w:shd w:val="clear" w:color="auto" w:fill="auto"/>
            <w:vAlign w:val="bottom"/>
          </w:tcPr>
          <w:p w14:paraId="55DECBC7" w14:textId="77777777" w:rsidR="00EE0F60" w:rsidRPr="00A57232" w:rsidRDefault="00EE0F60" w:rsidP="00D16377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1E5C7FEB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8B54F07" w14:textId="77777777" w:rsidR="00EE0F60" w:rsidRPr="003D114E" w:rsidRDefault="00EE0F60" w:rsidP="00D16377">
            <w:pPr>
              <w:jc w:val="right"/>
            </w:pPr>
            <w:r w:rsidRPr="003D114E">
              <w:t>voor- en achternaam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2EA58142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3B4AC4EF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7D06E938" w14:textId="77777777" w:rsidR="00EE0F60" w:rsidRPr="003D114E" w:rsidRDefault="00EE0F60" w:rsidP="00D16377">
            <w:pPr>
              <w:jc w:val="right"/>
            </w:pPr>
            <w:r>
              <w:t>functie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0D2E10E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2AEA8E78" w14:textId="3EA1F434" w:rsidR="00DD4FD6" w:rsidRDefault="00DD4FD6" w:rsidP="00B90352"/>
    <w:sectPr w:rsidR="00DD4FD6" w:rsidSect="002B3855">
      <w:footerReference w:type="default" r:id="rId13"/>
      <w:footerReference w:type="first" r:id="rId14"/>
      <w:type w:val="continuous"/>
      <w:pgSz w:w="11906" w:h="16838"/>
      <w:pgMar w:top="720" w:right="720" w:bottom="720" w:left="720" w:header="709" w:footer="6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DFB56" w14:textId="77777777" w:rsidR="00A21DBF" w:rsidRDefault="00A21DBF" w:rsidP="004722ED">
      <w:r>
        <w:separator/>
      </w:r>
    </w:p>
    <w:p w14:paraId="7FDFE4F6" w14:textId="77777777" w:rsidR="00A21DBF" w:rsidRDefault="00A21DBF"/>
    <w:p w14:paraId="4B5F9F96" w14:textId="77777777" w:rsidR="00A21DBF" w:rsidRDefault="00A21DBF"/>
  </w:endnote>
  <w:endnote w:type="continuationSeparator" w:id="0">
    <w:p w14:paraId="1DFD5C9F" w14:textId="77777777" w:rsidR="00A21DBF" w:rsidRDefault="00A21DBF" w:rsidP="004722ED">
      <w:r>
        <w:continuationSeparator/>
      </w:r>
    </w:p>
    <w:p w14:paraId="1BD6FCAE" w14:textId="77777777" w:rsidR="00A21DBF" w:rsidRDefault="00A21DBF"/>
    <w:p w14:paraId="21A86C8A" w14:textId="77777777" w:rsidR="00A21DBF" w:rsidRDefault="00A21D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983356-2E30-4574-9455-42D1342B65F9}"/>
    <w:embedBold r:id="rId2" w:fontKey="{0BEB5D9E-3E01-417C-989A-A86C7B764EF0}"/>
    <w:embedItalic r:id="rId3" w:fontKey="{A8671EE8-6A89-4D1C-90A1-999270E1A613}"/>
    <w:embedBoldItalic r:id="rId4" w:fontKey="{1D83E17A-CB32-46C1-87AD-6CA75C9890A3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ECEC" w14:textId="1CCED51E" w:rsidR="00055090" w:rsidRDefault="00055090" w:rsidP="00621AA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58752" behindDoc="1" locked="0" layoutInCell="1" allowOverlap="1" wp14:anchorId="2E431C66" wp14:editId="0709F82B">
          <wp:simplePos x="0" y="0"/>
          <wp:positionH relativeFrom="page">
            <wp:posOffset>481965</wp:posOffset>
          </wp:positionH>
          <wp:positionV relativeFrom="page">
            <wp:posOffset>9906000</wp:posOffset>
          </wp:positionV>
          <wp:extent cx="1274445" cy="54038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2610E">
      <w:drawing>
        <wp:anchor distT="0" distB="0" distL="114300" distR="114300" simplePos="0" relativeHeight="251661824" behindDoc="1" locked="0" layoutInCell="1" allowOverlap="1" wp14:anchorId="2143C47B" wp14:editId="63433AC6">
          <wp:simplePos x="0" y="0"/>
          <wp:positionH relativeFrom="column">
            <wp:posOffset>1732915</wp:posOffset>
          </wp:positionH>
          <wp:positionV relativeFrom="paragraph">
            <wp:posOffset>9525</wp:posOffset>
          </wp:positionV>
          <wp:extent cx="1469611" cy="311587"/>
          <wp:effectExtent l="0" t="0" r="0" b="0"/>
          <wp:wrapNone/>
          <wp:docPr id="5" name="Afbeelding 5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&#10;&#10;Automatisch gegenereerde beschrijv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9611" cy="311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Steun voor investeringen in het sluiten van materiaalkringlopen</w:t>
    </w:r>
  </w:p>
  <w:p w14:paraId="4656C21B" w14:textId="37BFF9B9" w:rsidR="005423CD" w:rsidRDefault="00621AA0" w:rsidP="00621AA0">
    <w:pPr>
      <w:pStyle w:val="paginering"/>
      <w:tabs>
        <w:tab w:val="left" w:pos="6633"/>
        <w:tab w:val="right" w:pos="9070"/>
      </w:tabs>
    </w:pP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FA3BE5">
      <w:t>2</w:t>
    </w:r>
    <w:r w:rsidRPr="00566B67">
      <w:fldChar w:fldCharType="end"/>
    </w:r>
    <w:r w:rsidRPr="00566B67">
      <w:t xml:space="preserve"> van </w:t>
    </w:r>
    <w:fldSimple w:instr=" NUMPAGES  \* Arabic  \* MERGEFORMAT ">
      <w:r w:rsidR="003B534C"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D900" w14:textId="77777777" w:rsidR="00950ED3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62DC23DB" wp14:editId="08D38FCD">
          <wp:simplePos x="0" y="0"/>
          <wp:positionH relativeFrom="page">
            <wp:posOffset>479811</wp:posOffset>
          </wp:positionH>
          <wp:positionV relativeFrom="page">
            <wp:posOffset>9785405</wp:posOffset>
          </wp:positionV>
          <wp:extent cx="1274445" cy="54038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B5D40">
      <w:t>Steun voor investeringen in het sluiten van materiaalkringlopen</w:t>
    </w:r>
  </w:p>
  <w:p w14:paraId="7984FF1E" w14:textId="760CA53F" w:rsidR="00BF66F6" w:rsidRPr="00D92700" w:rsidRDefault="00D92700" w:rsidP="00D92700">
    <w:pPr>
      <w:pStyle w:val="paginering"/>
      <w:tabs>
        <w:tab w:val="left" w:pos="6633"/>
        <w:tab w:val="right" w:pos="9070"/>
      </w:tabs>
    </w:pPr>
    <w:r>
      <w:t xml:space="preserve"> </w:t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3B534C">
      <w:t>1</w:t>
    </w:r>
    <w:r w:rsidRPr="00566B67">
      <w:fldChar w:fldCharType="end"/>
    </w:r>
    <w:r w:rsidRPr="00566B67">
      <w:t xml:space="preserve"> van </w:t>
    </w:r>
    <w:fldSimple w:instr=" NUMPAGES  \* Arabic  \* MERGEFORMAT ">
      <w:r w:rsidR="003B534C"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9C3AE" w14:textId="77777777" w:rsidR="00A21DBF" w:rsidRDefault="00A21DBF" w:rsidP="004722ED">
      <w:r>
        <w:separator/>
      </w:r>
    </w:p>
    <w:p w14:paraId="6754F055" w14:textId="77777777" w:rsidR="00A21DBF" w:rsidRDefault="00A21DBF"/>
    <w:p w14:paraId="4094CC1D" w14:textId="77777777" w:rsidR="00A21DBF" w:rsidRDefault="00A21DBF"/>
  </w:footnote>
  <w:footnote w:type="continuationSeparator" w:id="0">
    <w:p w14:paraId="40703378" w14:textId="77777777" w:rsidR="00A21DBF" w:rsidRDefault="00A21DBF" w:rsidP="004722ED">
      <w:r>
        <w:continuationSeparator/>
      </w:r>
    </w:p>
    <w:p w14:paraId="2B736BCB" w14:textId="77777777" w:rsidR="00A21DBF" w:rsidRDefault="00A21DBF"/>
    <w:p w14:paraId="05FB257D" w14:textId="77777777" w:rsidR="00A21DBF" w:rsidRDefault="00A21D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4BB432C"/>
    <w:multiLevelType w:val="hybridMultilevel"/>
    <w:tmpl w:val="693A3C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F4670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4"/>
  </w:num>
  <w:num w:numId="11">
    <w:abstractNumId w:val="0"/>
  </w:num>
  <w:num w:numId="12">
    <w:abstractNumId w:val="1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03"/>
    <w:rsid w:val="0000229D"/>
    <w:rsid w:val="00004300"/>
    <w:rsid w:val="000208C8"/>
    <w:rsid w:val="00021B5D"/>
    <w:rsid w:val="00031126"/>
    <w:rsid w:val="000324B8"/>
    <w:rsid w:val="00033689"/>
    <w:rsid w:val="0004180D"/>
    <w:rsid w:val="00042BEF"/>
    <w:rsid w:val="00044C57"/>
    <w:rsid w:val="00055090"/>
    <w:rsid w:val="000623BB"/>
    <w:rsid w:val="0006750B"/>
    <w:rsid w:val="00075F1A"/>
    <w:rsid w:val="000804A6"/>
    <w:rsid w:val="0008349B"/>
    <w:rsid w:val="00083714"/>
    <w:rsid w:val="00090337"/>
    <w:rsid w:val="00097F5F"/>
    <w:rsid w:val="000A284D"/>
    <w:rsid w:val="000A3FB6"/>
    <w:rsid w:val="000A551E"/>
    <w:rsid w:val="000B4A0B"/>
    <w:rsid w:val="000C69CB"/>
    <w:rsid w:val="000D209B"/>
    <w:rsid w:val="000E2919"/>
    <w:rsid w:val="000E40A8"/>
    <w:rsid w:val="00102D12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607EC"/>
    <w:rsid w:val="001669CC"/>
    <w:rsid w:val="00172F31"/>
    <w:rsid w:val="0017718A"/>
    <w:rsid w:val="001779CF"/>
    <w:rsid w:val="001833DB"/>
    <w:rsid w:val="00185D44"/>
    <w:rsid w:val="00193D35"/>
    <w:rsid w:val="001978C9"/>
    <w:rsid w:val="001A2456"/>
    <w:rsid w:val="001A5463"/>
    <w:rsid w:val="001A7529"/>
    <w:rsid w:val="001C45A2"/>
    <w:rsid w:val="001C79B5"/>
    <w:rsid w:val="001E27EB"/>
    <w:rsid w:val="001E4DB8"/>
    <w:rsid w:val="001E655E"/>
    <w:rsid w:val="001E6BDD"/>
    <w:rsid w:val="001E6CD2"/>
    <w:rsid w:val="001E7AAE"/>
    <w:rsid w:val="001F71F9"/>
    <w:rsid w:val="002009A6"/>
    <w:rsid w:val="00201DFB"/>
    <w:rsid w:val="0021178C"/>
    <w:rsid w:val="002128D5"/>
    <w:rsid w:val="00213CAA"/>
    <w:rsid w:val="00215BB9"/>
    <w:rsid w:val="00221233"/>
    <w:rsid w:val="0022610E"/>
    <w:rsid w:val="002266AB"/>
    <w:rsid w:val="00237E27"/>
    <w:rsid w:val="00250E14"/>
    <w:rsid w:val="00252799"/>
    <w:rsid w:val="0025484B"/>
    <w:rsid w:val="00255541"/>
    <w:rsid w:val="00266E03"/>
    <w:rsid w:val="00270B02"/>
    <w:rsid w:val="002711C4"/>
    <w:rsid w:val="00280CEB"/>
    <w:rsid w:val="00283CE1"/>
    <w:rsid w:val="00284178"/>
    <w:rsid w:val="00284253"/>
    <w:rsid w:val="00285EE5"/>
    <w:rsid w:val="00287FFA"/>
    <w:rsid w:val="00293072"/>
    <w:rsid w:val="002A3C3A"/>
    <w:rsid w:val="002A47A4"/>
    <w:rsid w:val="002B3855"/>
    <w:rsid w:val="002C5EF8"/>
    <w:rsid w:val="002C77A5"/>
    <w:rsid w:val="002D0A4D"/>
    <w:rsid w:val="002D1D9C"/>
    <w:rsid w:val="002E0DA6"/>
    <w:rsid w:val="002E27BA"/>
    <w:rsid w:val="002E4988"/>
    <w:rsid w:val="002E69CD"/>
    <w:rsid w:val="002F0C37"/>
    <w:rsid w:val="002F31AA"/>
    <w:rsid w:val="002F4AEC"/>
    <w:rsid w:val="0030232C"/>
    <w:rsid w:val="003037B6"/>
    <w:rsid w:val="00306D43"/>
    <w:rsid w:val="0031402F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69B1"/>
    <w:rsid w:val="0037709C"/>
    <w:rsid w:val="003801A1"/>
    <w:rsid w:val="00385C43"/>
    <w:rsid w:val="00386D5A"/>
    <w:rsid w:val="003910CC"/>
    <w:rsid w:val="003A7C69"/>
    <w:rsid w:val="003B1813"/>
    <w:rsid w:val="003B36FF"/>
    <w:rsid w:val="003B4A6C"/>
    <w:rsid w:val="003B534C"/>
    <w:rsid w:val="003B7805"/>
    <w:rsid w:val="003C09E8"/>
    <w:rsid w:val="003C599B"/>
    <w:rsid w:val="003C61C6"/>
    <w:rsid w:val="003E098A"/>
    <w:rsid w:val="003E19BF"/>
    <w:rsid w:val="003E5FCF"/>
    <w:rsid w:val="003E7C61"/>
    <w:rsid w:val="003E7EDD"/>
    <w:rsid w:val="003F4CC9"/>
    <w:rsid w:val="003F5920"/>
    <w:rsid w:val="0040116B"/>
    <w:rsid w:val="00401443"/>
    <w:rsid w:val="004058E7"/>
    <w:rsid w:val="0041425D"/>
    <w:rsid w:val="0041599A"/>
    <w:rsid w:val="004211A4"/>
    <w:rsid w:val="0043194B"/>
    <w:rsid w:val="004408C2"/>
    <w:rsid w:val="0044287A"/>
    <w:rsid w:val="00443031"/>
    <w:rsid w:val="00447380"/>
    <w:rsid w:val="00454EEC"/>
    <w:rsid w:val="00460357"/>
    <w:rsid w:val="00461009"/>
    <w:rsid w:val="00463526"/>
    <w:rsid w:val="004642DE"/>
    <w:rsid w:val="004657D6"/>
    <w:rsid w:val="004722ED"/>
    <w:rsid w:val="004942DF"/>
    <w:rsid w:val="004949E6"/>
    <w:rsid w:val="004A0240"/>
    <w:rsid w:val="004A3566"/>
    <w:rsid w:val="004A5900"/>
    <w:rsid w:val="004B604D"/>
    <w:rsid w:val="004C1EE7"/>
    <w:rsid w:val="004C31E5"/>
    <w:rsid w:val="004C694D"/>
    <w:rsid w:val="004C7A49"/>
    <w:rsid w:val="004D77BE"/>
    <w:rsid w:val="004D7F02"/>
    <w:rsid w:val="004E1068"/>
    <w:rsid w:val="004E39A6"/>
    <w:rsid w:val="004F490B"/>
    <w:rsid w:val="004F5D44"/>
    <w:rsid w:val="00503AA0"/>
    <w:rsid w:val="005058BF"/>
    <w:rsid w:val="00515E91"/>
    <w:rsid w:val="005232D2"/>
    <w:rsid w:val="00533456"/>
    <w:rsid w:val="00533E62"/>
    <w:rsid w:val="005423CD"/>
    <w:rsid w:val="00554E87"/>
    <w:rsid w:val="00563690"/>
    <w:rsid w:val="005640C1"/>
    <w:rsid w:val="00566B67"/>
    <w:rsid w:val="00570876"/>
    <w:rsid w:val="00575586"/>
    <w:rsid w:val="005806DC"/>
    <w:rsid w:val="00581BCF"/>
    <w:rsid w:val="00587EB4"/>
    <w:rsid w:val="0059115F"/>
    <w:rsid w:val="00592E28"/>
    <w:rsid w:val="0059634D"/>
    <w:rsid w:val="00597349"/>
    <w:rsid w:val="005B0A0C"/>
    <w:rsid w:val="005B0A39"/>
    <w:rsid w:val="005C10A4"/>
    <w:rsid w:val="005C3F52"/>
    <w:rsid w:val="005E0C10"/>
    <w:rsid w:val="005E0C71"/>
    <w:rsid w:val="005E6704"/>
    <w:rsid w:val="005E75F0"/>
    <w:rsid w:val="005F6719"/>
    <w:rsid w:val="005F7F3C"/>
    <w:rsid w:val="00601763"/>
    <w:rsid w:val="00604618"/>
    <w:rsid w:val="006219A2"/>
    <w:rsid w:val="00621AA0"/>
    <w:rsid w:val="00623749"/>
    <w:rsid w:val="00632CA6"/>
    <w:rsid w:val="00637050"/>
    <w:rsid w:val="0064355C"/>
    <w:rsid w:val="00652989"/>
    <w:rsid w:val="00655C5A"/>
    <w:rsid w:val="0066033B"/>
    <w:rsid w:val="00663961"/>
    <w:rsid w:val="006642F5"/>
    <w:rsid w:val="00666FD9"/>
    <w:rsid w:val="006741BC"/>
    <w:rsid w:val="006838AA"/>
    <w:rsid w:val="00690CC7"/>
    <w:rsid w:val="006915CB"/>
    <w:rsid w:val="006919F1"/>
    <w:rsid w:val="00691B83"/>
    <w:rsid w:val="0069369B"/>
    <w:rsid w:val="00695D58"/>
    <w:rsid w:val="00696903"/>
    <w:rsid w:val="0069745E"/>
    <w:rsid w:val="006A11A6"/>
    <w:rsid w:val="006A1A63"/>
    <w:rsid w:val="006A1F1C"/>
    <w:rsid w:val="006A51F6"/>
    <w:rsid w:val="006A600E"/>
    <w:rsid w:val="006B5BAD"/>
    <w:rsid w:val="006B5D27"/>
    <w:rsid w:val="006C35CC"/>
    <w:rsid w:val="006C52E3"/>
    <w:rsid w:val="006C5C2F"/>
    <w:rsid w:val="006D3C40"/>
    <w:rsid w:val="006D729D"/>
    <w:rsid w:val="006E0B23"/>
    <w:rsid w:val="006E23E1"/>
    <w:rsid w:val="006E6351"/>
    <w:rsid w:val="006F1325"/>
    <w:rsid w:val="006F1C70"/>
    <w:rsid w:val="006F4CBD"/>
    <w:rsid w:val="006F726B"/>
    <w:rsid w:val="00700726"/>
    <w:rsid w:val="007044E4"/>
    <w:rsid w:val="00716A52"/>
    <w:rsid w:val="007257E8"/>
    <w:rsid w:val="0072637C"/>
    <w:rsid w:val="00726B87"/>
    <w:rsid w:val="007275E1"/>
    <w:rsid w:val="007334A3"/>
    <w:rsid w:val="007405EB"/>
    <w:rsid w:val="007420F5"/>
    <w:rsid w:val="0074577F"/>
    <w:rsid w:val="0074584F"/>
    <w:rsid w:val="00746EAD"/>
    <w:rsid w:val="00747F00"/>
    <w:rsid w:val="00750174"/>
    <w:rsid w:val="00753DAF"/>
    <w:rsid w:val="00757B78"/>
    <w:rsid w:val="00765354"/>
    <w:rsid w:val="007670F8"/>
    <w:rsid w:val="00773EDD"/>
    <w:rsid w:val="007759D6"/>
    <w:rsid w:val="00781BCF"/>
    <w:rsid w:val="00786BC4"/>
    <w:rsid w:val="00791C89"/>
    <w:rsid w:val="007B1F49"/>
    <w:rsid w:val="007B306A"/>
    <w:rsid w:val="007B6449"/>
    <w:rsid w:val="007C2CB9"/>
    <w:rsid w:val="007C37AF"/>
    <w:rsid w:val="007C4FA6"/>
    <w:rsid w:val="007C6EDC"/>
    <w:rsid w:val="007E21F7"/>
    <w:rsid w:val="007E3803"/>
    <w:rsid w:val="007F39E9"/>
    <w:rsid w:val="00806D57"/>
    <w:rsid w:val="008128E0"/>
    <w:rsid w:val="008144E5"/>
    <w:rsid w:val="008172D2"/>
    <w:rsid w:val="0082666E"/>
    <w:rsid w:val="00827F99"/>
    <w:rsid w:val="00836B73"/>
    <w:rsid w:val="008372A7"/>
    <w:rsid w:val="008450C7"/>
    <w:rsid w:val="00850F07"/>
    <w:rsid w:val="00870E4C"/>
    <w:rsid w:val="00875CB9"/>
    <w:rsid w:val="008847A9"/>
    <w:rsid w:val="0089307E"/>
    <w:rsid w:val="00895263"/>
    <w:rsid w:val="008A7538"/>
    <w:rsid w:val="008B162D"/>
    <w:rsid w:val="008B7789"/>
    <w:rsid w:val="008C0E64"/>
    <w:rsid w:val="008C577C"/>
    <w:rsid w:val="008D6799"/>
    <w:rsid w:val="008D7314"/>
    <w:rsid w:val="008E2382"/>
    <w:rsid w:val="008E49DA"/>
    <w:rsid w:val="008F7675"/>
    <w:rsid w:val="00900ECB"/>
    <w:rsid w:val="009023BE"/>
    <w:rsid w:val="009073AA"/>
    <w:rsid w:val="00911D54"/>
    <w:rsid w:val="00912D29"/>
    <w:rsid w:val="00913989"/>
    <w:rsid w:val="00922C8A"/>
    <w:rsid w:val="00933A73"/>
    <w:rsid w:val="00941895"/>
    <w:rsid w:val="009438C8"/>
    <w:rsid w:val="00950ED3"/>
    <w:rsid w:val="00952308"/>
    <w:rsid w:val="00953026"/>
    <w:rsid w:val="00955A96"/>
    <w:rsid w:val="00957F66"/>
    <w:rsid w:val="00961A77"/>
    <w:rsid w:val="00961AF9"/>
    <w:rsid w:val="0097005E"/>
    <w:rsid w:val="00975FCB"/>
    <w:rsid w:val="009772F2"/>
    <w:rsid w:val="00977D9C"/>
    <w:rsid w:val="00994B90"/>
    <w:rsid w:val="00995206"/>
    <w:rsid w:val="009A70E8"/>
    <w:rsid w:val="009B5C50"/>
    <w:rsid w:val="009C4791"/>
    <w:rsid w:val="009C4A8D"/>
    <w:rsid w:val="009C4D0E"/>
    <w:rsid w:val="009C69F6"/>
    <w:rsid w:val="009C7827"/>
    <w:rsid w:val="009D1BD0"/>
    <w:rsid w:val="009D29F8"/>
    <w:rsid w:val="009D36EC"/>
    <w:rsid w:val="009D39D6"/>
    <w:rsid w:val="009E02B1"/>
    <w:rsid w:val="009E0F48"/>
    <w:rsid w:val="009E71E7"/>
    <w:rsid w:val="009F258A"/>
    <w:rsid w:val="00A0747C"/>
    <w:rsid w:val="00A10913"/>
    <w:rsid w:val="00A14FE6"/>
    <w:rsid w:val="00A21DBF"/>
    <w:rsid w:val="00A25974"/>
    <w:rsid w:val="00A2617E"/>
    <w:rsid w:val="00A33B6A"/>
    <w:rsid w:val="00A35B49"/>
    <w:rsid w:val="00A4024F"/>
    <w:rsid w:val="00A40759"/>
    <w:rsid w:val="00A4087D"/>
    <w:rsid w:val="00A41118"/>
    <w:rsid w:val="00A4454F"/>
    <w:rsid w:val="00A46C2C"/>
    <w:rsid w:val="00A46FFD"/>
    <w:rsid w:val="00A4733A"/>
    <w:rsid w:val="00A75FBB"/>
    <w:rsid w:val="00A77FB3"/>
    <w:rsid w:val="00A909F1"/>
    <w:rsid w:val="00A925AE"/>
    <w:rsid w:val="00A93DF6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B005C0"/>
    <w:rsid w:val="00B02ED0"/>
    <w:rsid w:val="00B07522"/>
    <w:rsid w:val="00B10669"/>
    <w:rsid w:val="00B20FCC"/>
    <w:rsid w:val="00B27500"/>
    <w:rsid w:val="00B35547"/>
    <w:rsid w:val="00B36D69"/>
    <w:rsid w:val="00B40ACE"/>
    <w:rsid w:val="00B415BE"/>
    <w:rsid w:val="00B4394E"/>
    <w:rsid w:val="00B43A72"/>
    <w:rsid w:val="00B4595E"/>
    <w:rsid w:val="00B472A6"/>
    <w:rsid w:val="00B5764B"/>
    <w:rsid w:val="00B64C91"/>
    <w:rsid w:val="00B74EBB"/>
    <w:rsid w:val="00B751BE"/>
    <w:rsid w:val="00B7791B"/>
    <w:rsid w:val="00B77D96"/>
    <w:rsid w:val="00B83A6B"/>
    <w:rsid w:val="00B90352"/>
    <w:rsid w:val="00B9172D"/>
    <w:rsid w:val="00B92B83"/>
    <w:rsid w:val="00BA7E09"/>
    <w:rsid w:val="00BB0EAF"/>
    <w:rsid w:val="00BB57EC"/>
    <w:rsid w:val="00BC560C"/>
    <w:rsid w:val="00BC7B36"/>
    <w:rsid w:val="00BD2023"/>
    <w:rsid w:val="00BE353B"/>
    <w:rsid w:val="00BE7FC7"/>
    <w:rsid w:val="00BF66F6"/>
    <w:rsid w:val="00C10310"/>
    <w:rsid w:val="00C1160B"/>
    <w:rsid w:val="00C11F02"/>
    <w:rsid w:val="00C16BA0"/>
    <w:rsid w:val="00C16CD4"/>
    <w:rsid w:val="00C21581"/>
    <w:rsid w:val="00C25151"/>
    <w:rsid w:val="00C262CB"/>
    <w:rsid w:val="00C27D6F"/>
    <w:rsid w:val="00C3535C"/>
    <w:rsid w:val="00C36418"/>
    <w:rsid w:val="00C36AAE"/>
    <w:rsid w:val="00C41867"/>
    <w:rsid w:val="00C43CDC"/>
    <w:rsid w:val="00C52C37"/>
    <w:rsid w:val="00C56892"/>
    <w:rsid w:val="00C655AC"/>
    <w:rsid w:val="00C675CE"/>
    <w:rsid w:val="00C73143"/>
    <w:rsid w:val="00C75A10"/>
    <w:rsid w:val="00C84E9D"/>
    <w:rsid w:val="00C8681F"/>
    <w:rsid w:val="00C90998"/>
    <w:rsid w:val="00C90D99"/>
    <w:rsid w:val="00C9432A"/>
    <w:rsid w:val="00C945EC"/>
    <w:rsid w:val="00C953B4"/>
    <w:rsid w:val="00C96ED3"/>
    <w:rsid w:val="00C97077"/>
    <w:rsid w:val="00CA1EA2"/>
    <w:rsid w:val="00CA2238"/>
    <w:rsid w:val="00CA359D"/>
    <w:rsid w:val="00CA36BD"/>
    <w:rsid w:val="00CA7361"/>
    <w:rsid w:val="00CB35C6"/>
    <w:rsid w:val="00CC6132"/>
    <w:rsid w:val="00CE1330"/>
    <w:rsid w:val="00CE2437"/>
    <w:rsid w:val="00CE296D"/>
    <w:rsid w:val="00CE63C9"/>
    <w:rsid w:val="00CF0D7E"/>
    <w:rsid w:val="00D01683"/>
    <w:rsid w:val="00D01C5D"/>
    <w:rsid w:val="00D15D50"/>
    <w:rsid w:val="00D176BD"/>
    <w:rsid w:val="00D24077"/>
    <w:rsid w:val="00D30FEE"/>
    <w:rsid w:val="00D31D3F"/>
    <w:rsid w:val="00D32F51"/>
    <w:rsid w:val="00D3523E"/>
    <w:rsid w:val="00D37F68"/>
    <w:rsid w:val="00D413DA"/>
    <w:rsid w:val="00D446A5"/>
    <w:rsid w:val="00D46336"/>
    <w:rsid w:val="00D465DA"/>
    <w:rsid w:val="00D537C9"/>
    <w:rsid w:val="00D62324"/>
    <w:rsid w:val="00D74711"/>
    <w:rsid w:val="00D92700"/>
    <w:rsid w:val="00D93BAE"/>
    <w:rsid w:val="00D94E6F"/>
    <w:rsid w:val="00DA15E3"/>
    <w:rsid w:val="00DA2546"/>
    <w:rsid w:val="00DA35D5"/>
    <w:rsid w:val="00DA403B"/>
    <w:rsid w:val="00DA630E"/>
    <w:rsid w:val="00DA6867"/>
    <w:rsid w:val="00DB20C6"/>
    <w:rsid w:val="00DB445C"/>
    <w:rsid w:val="00DC25D9"/>
    <w:rsid w:val="00DC6E44"/>
    <w:rsid w:val="00DD0140"/>
    <w:rsid w:val="00DD41E5"/>
    <w:rsid w:val="00DD4FD6"/>
    <w:rsid w:val="00DE364B"/>
    <w:rsid w:val="00DE43A1"/>
    <w:rsid w:val="00DE692D"/>
    <w:rsid w:val="00DF004A"/>
    <w:rsid w:val="00DF1563"/>
    <w:rsid w:val="00DF26BC"/>
    <w:rsid w:val="00DF5C50"/>
    <w:rsid w:val="00E12727"/>
    <w:rsid w:val="00E15F89"/>
    <w:rsid w:val="00E21178"/>
    <w:rsid w:val="00E22F49"/>
    <w:rsid w:val="00E232C6"/>
    <w:rsid w:val="00E24BEA"/>
    <w:rsid w:val="00E27CEA"/>
    <w:rsid w:val="00E4204F"/>
    <w:rsid w:val="00E4280E"/>
    <w:rsid w:val="00E5585A"/>
    <w:rsid w:val="00E57BD7"/>
    <w:rsid w:val="00E62F9F"/>
    <w:rsid w:val="00E7051F"/>
    <w:rsid w:val="00E70530"/>
    <w:rsid w:val="00E71590"/>
    <w:rsid w:val="00E7274E"/>
    <w:rsid w:val="00E75E9D"/>
    <w:rsid w:val="00E7765B"/>
    <w:rsid w:val="00E77775"/>
    <w:rsid w:val="00E77A10"/>
    <w:rsid w:val="00E817FD"/>
    <w:rsid w:val="00E835B2"/>
    <w:rsid w:val="00E83E2C"/>
    <w:rsid w:val="00E849DE"/>
    <w:rsid w:val="00E935BC"/>
    <w:rsid w:val="00E9501E"/>
    <w:rsid w:val="00EB5EB6"/>
    <w:rsid w:val="00EC0856"/>
    <w:rsid w:val="00EC1ED4"/>
    <w:rsid w:val="00EC39AD"/>
    <w:rsid w:val="00EC41BD"/>
    <w:rsid w:val="00ED2F0C"/>
    <w:rsid w:val="00EE0F60"/>
    <w:rsid w:val="00F00554"/>
    <w:rsid w:val="00F01AB0"/>
    <w:rsid w:val="00F01D5C"/>
    <w:rsid w:val="00F12A60"/>
    <w:rsid w:val="00F1346D"/>
    <w:rsid w:val="00F144B8"/>
    <w:rsid w:val="00F301E1"/>
    <w:rsid w:val="00F34518"/>
    <w:rsid w:val="00F5120E"/>
    <w:rsid w:val="00F55090"/>
    <w:rsid w:val="00F55848"/>
    <w:rsid w:val="00F6264B"/>
    <w:rsid w:val="00F65B28"/>
    <w:rsid w:val="00F81A68"/>
    <w:rsid w:val="00F84395"/>
    <w:rsid w:val="00F85364"/>
    <w:rsid w:val="00F85D12"/>
    <w:rsid w:val="00F942EA"/>
    <w:rsid w:val="00F95FD5"/>
    <w:rsid w:val="00F96CAE"/>
    <w:rsid w:val="00FA3BE5"/>
    <w:rsid w:val="00FA591B"/>
    <w:rsid w:val="00FA717D"/>
    <w:rsid w:val="00FB2D09"/>
    <w:rsid w:val="00FB3A2A"/>
    <w:rsid w:val="00FB4CEA"/>
    <w:rsid w:val="00FB5D40"/>
    <w:rsid w:val="00FC0829"/>
    <w:rsid w:val="00FC1D46"/>
    <w:rsid w:val="00FD0F25"/>
    <w:rsid w:val="00FE7BD7"/>
    <w:rsid w:val="00FF1F14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C0584A"/>
  <w15:docId w15:val="{C8F5300C-21FB-47CE-A193-C4459721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534C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1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1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1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1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1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1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1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1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1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Calibri" w:eastAsiaTheme="majorEastAsia" w:hAnsi="Calibri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Calibri" w:eastAsiaTheme="majorEastAsia" w:hAnsi="Calibri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qFormat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aliases w:val="aanwijzing"/>
    <w:basedOn w:val="Standaardalinea-lettertype"/>
    <w:uiPriority w:val="20"/>
    <w:qFormat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6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7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1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11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2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3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4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5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paragraph" w:customStyle="1" w:styleId="rechts">
    <w:name w:val="rechts"/>
    <w:basedOn w:val="Standaard"/>
    <w:link w:val="rechtsChar"/>
    <w:uiPriority w:val="1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rechtsChar">
    <w:name w:val="rechts Char"/>
    <w:basedOn w:val="Standaardalinea-lettertype"/>
    <w:link w:val="rechts"/>
    <w:uiPriority w:val="1"/>
    <w:rsid w:val="007E3803"/>
    <w:rPr>
      <w:rFonts w:ascii="Calibri" w:eastAsiaTheme="minorHAnsi" w:hAnsi="Calibri" w:cs="Calibri"/>
      <w:color w:val="282828" w:themeColor="text1"/>
      <w:sz w:val="20"/>
      <w:szCs w:val="20"/>
      <w:lang w:val="nl-BE" w:bidi="ar-SA"/>
    </w:rPr>
  </w:style>
  <w:style w:type="character" w:styleId="Zwaar">
    <w:name w:val="Strong"/>
    <w:basedOn w:val="Standaardalinea-lettertype"/>
    <w:uiPriority w:val="22"/>
    <w:qFormat/>
    <w:rsid w:val="007E3803"/>
    <w:rPr>
      <w:b/>
      <w:bCs/>
    </w:rPr>
  </w:style>
  <w:style w:type="paragraph" w:customStyle="1" w:styleId="Vraagintern">
    <w:name w:val="Vraag intern"/>
    <w:basedOn w:val="Standaard"/>
    <w:qFormat/>
    <w:rsid w:val="007E3803"/>
    <w:pPr>
      <w:ind w:left="28"/>
    </w:pPr>
    <w:rPr>
      <w:rFonts w:eastAsiaTheme="minorHAnsi" w:cs="Calibri"/>
      <w:b/>
      <w:i/>
      <w:color w:val="282828" w:themeColor="text1"/>
      <w:sz w:val="20"/>
      <w:szCs w:val="20"/>
      <w:lang w:eastAsia="en-US"/>
    </w:rPr>
  </w:style>
  <w:style w:type="paragraph" w:customStyle="1" w:styleId="Aanwijzing">
    <w:name w:val="Aanwijzing"/>
    <w:basedOn w:val="Standaard"/>
    <w:link w:val="AanwijzingChar"/>
    <w:qFormat/>
    <w:rsid w:val="007E3803"/>
    <w:pPr>
      <w:ind w:left="28"/>
    </w:pPr>
    <w:rPr>
      <w:rFonts w:eastAsiaTheme="minorHAnsi" w:cs="Calibri"/>
      <w:bCs/>
      <w:i/>
      <w:color w:val="282828" w:themeColor="text1"/>
      <w:sz w:val="20"/>
      <w:szCs w:val="20"/>
      <w:lang w:eastAsia="en-US"/>
    </w:rPr>
  </w:style>
  <w:style w:type="character" w:customStyle="1" w:styleId="AanwijzingChar">
    <w:name w:val="Aanwijzing Char"/>
    <w:basedOn w:val="Standaardalinea-lettertype"/>
    <w:link w:val="Aanwijzing"/>
    <w:rsid w:val="007E3803"/>
    <w:rPr>
      <w:rFonts w:ascii="Calibri" w:eastAsiaTheme="minorHAnsi" w:hAnsi="Calibri" w:cs="Calibri"/>
      <w:bCs/>
      <w:i/>
      <w:color w:val="282828" w:themeColor="text1"/>
      <w:sz w:val="20"/>
      <w:szCs w:val="20"/>
      <w:lang w:val="nl-BE" w:bidi="ar-SA"/>
    </w:rPr>
  </w:style>
  <w:style w:type="paragraph" w:customStyle="1" w:styleId="leeg">
    <w:name w:val="leeg"/>
    <w:basedOn w:val="Standaard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paragraph" w:customStyle="1" w:styleId="invulveld">
    <w:name w:val="invulveld"/>
    <w:basedOn w:val="Standaard"/>
    <w:uiPriority w:val="1"/>
    <w:qFormat/>
    <w:rsid w:val="00EE0F60"/>
    <w:pPr>
      <w:framePr w:hSpace="142" w:wrap="around" w:vAnchor="text" w:hAnchor="text" w:x="55" w:y="1"/>
      <w:suppressOverlap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normaltextrun">
    <w:name w:val="normaltextrun"/>
    <w:basedOn w:val="Standaardalinea-lettertype"/>
    <w:rsid w:val="003E5FCF"/>
  </w:style>
  <w:style w:type="character" w:customStyle="1" w:styleId="eop">
    <w:name w:val="eop"/>
    <w:basedOn w:val="Standaardalinea-lettertype"/>
    <w:rsid w:val="003E5FCF"/>
  </w:style>
  <w:style w:type="character" w:styleId="Onopgelostemelding">
    <w:name w:val="Unresolved Mention"/>
    <w:basedOn w:val="Standaardalinea-lettertype"/>
    <w:uiPriority w:val="99"/>
    <w:semiHidden/>
    <w:unhideWhenUsed/>
    <w:rsid w:val="004A0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yclagehub@ovam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FAE69AA18F4482991D23579613C4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6104E0-8B5F-4E58-9BD5-ADE9EA0039DF}"/>
      </w:docPartPr>
      <w:docPartBody>
        <w:p w:rsidR="00EE1620" w:rsidRDefault="00D31763">
          <w:pPr>
            <w:pStyle w:val="51FAE69AA18F4482991D23579613C433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63"/>
    <w:rsid w:val="00021FA7"/>
    <w:rsid w:val="000233F7"/>
    <w:rsid w:val="00210AAF"/>
    <w:rsid w:val="00244461"/>
    <w:rsid w:val="00250811"/>
    <w:rsid w:val="002937F1"/>
    <w:rsid w:val="002D6B59"/>
    <w:rsid w:val="003642CB"/>
    <w:rsid w:val="004B5780"/>
    <w:rsid w:val="0058463D"/>
    <w:rsid w:val="006B066B"/>
    <w:rsid w:val="008A2641"/>
    <w:rsid w:val="00977817"/>
    <w:rsid w:val="009D4461"/>
    <w:rsid w:val="00AD39B2"/>
    <w:rsid w:val="00BF4DB6"/>
    <w:rsid w:val="00C92CF3"/>
    <w:rsid w:val="00CD50BD"/>
    <w:rsid w:val="00D31763"/>
    <w:rsid w:val="00DC6FE1"/>
    <w:rsid w:val="00E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1FAE69AA18F4482991D23579613C433">
    <w:name w:val="51FAE69AA18F4482991D23579613C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OVAM-Document.dotx</Template>
  <TotalTime>1</TotalTime>
  <Pages>2</Pages>
  <Words>460</Words>
  <Characters>2533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D'Haese</dc:creator>
  <cp:lastModifiedBy>Liesbeth Verhoeven</cp:lastModifiedBy>
  <cp:revision>2</cp:revision>
  <cp:lastPrinted>2014-09-23T13:06:00Z</cp:lastPrinted>
  <dcterms:created xsi:type="dcterms:W3CDTF">2022-04-21T13:13:00Z</dcterms:created>
  <dcterms:modified xsi:type="dcterms:W3CDTF">2022-04-21T13:13:00Z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