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BFF2E" w14:textId="6B53F1A5" w:rsidR="008D6799" w:rsidRPr="00E02569" w:rsidRDefault="007E3803" w:rsidP="007E3803">
      <w:pPr>
        <w:spacing w:before="360"/>
        <w:rPr>
          <w:b/>
        </w:rPr>
      </w:pPr>
      <w:r>
        <w:rPr>
          <w:noProof/>
          <w:sz w:val="12"/>
          <w:szCs w:val="12"/>
        </w:rPr>
        <w:drawing>
          <wp:anchor distT="0" distB="0" distL="114300" distR="114300" simplePos="0" relativeHeight="251658240" behindDoc="1" locked="0" layoutInCell="1" allowOverlap="1" wp14:anchorId="0E6A4294" wp14:editId="5E802BB3">
            <wp:simplePos x="0" y="0"/>
            <wp:positionH relativeFrom="column">
              <wp:posOffset>5743575</wp:posOffset>
            </wp:positionH>
            <wp:positionV relativeFrom="paragraph">
              <wp:posOffset>226060</wp:posOffset>
            </wp:positionV>
            <wp:extent cx="884901" cy="688769"/>
            <wp:effectExtent l="0" t="0" r="0" b="0"/>
            <wp:wrapTight wrapText="bothSides">
              <wp:wrapPolygon edited="0">
                <wp:start x="0" y="0"/>
                <wp:lineTo x="0" y="20923"/>
                <wp:lineTo x="20933" y="20923"/>
                <wp:lineTo x="20933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ypo-logo-N-OVAM-zwart-7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901" cy="688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B95796" w14:textId="06EE0189" w:rsidR="002711C4" w:rsidRPr="00D100EA" w:rsidRDefault="001C5DEF" w:rsidP="002711C4">
      <w:pPr>
        <w:pStyle w:val="Kop1"/>
        <w:keepNext w:val="0"/>
        <w:keepLines w:val="0"/>
        <w:numPr>
          <w:ilvl w:val="0"/>
          <w:numId w:val="0"/>
        </w:numPr>
        <w:spacing w:before="240" w:after="240" w:line="240" w:lineRule="auto"/>
        <w:rPr>
          <w:sz w:val="32"/>
          <w:szCs w:val="32"/>
        </w:rPr>
      </w:pPr>
      <w:sdt>
        <w:sdtPr>
          <w:rPr>
            <w:sz w:val="32"/>
            <w:szCs w:val="32"/>
          </w:rPr>
          <w:id w:val="-545062702"/>
          <w:placeholder>
            <w:docPart w:val="51FAE69AA18F4482991D23579613C433"/>
          </w:placeholder>
          <w:text/>
        </w:sdtPr>
        <w:sdtEndPr/>
        <w:sdtContent>
          <w:r w:rsidR="00CC5E21">
            <w:rPr>
              <w:sz w:val="32"/>
              <w:szCs w:val="32"/>
            </w:rPr>
            <w:t>Aanvraag uitbetaling</w:t>
          </w:r>
          <w:r w:rsidR="009330C2">
            <w:rPr>
              <w:sz w:val="32"/>
              <w:szCs w:val="32"/>
            </w:rPr>
            <w:t xml:space="preserve"> steun</w:t>
          </w:r>
          <w:r w:rsidR="00CC5E21">
            <w:rPr>
              <w:sz w:val="32"/>
              <w:szCs w:val="32"/>
            </w:rPr>
            <w:t xml:space="preserve"> </w:t>
          </w:r>
          <w:proofErr w:type="spellStart"/>
          <w:r w:rsidR="009330C2">
            <w:rPr>
              <w:sz w:val="32"/>
              <w:szCs w:val="32"/>
            </w:rPr>
            <w:t>ihkv</w:t>
          </w:r>
          <w:proofErr w:type="spellEnd"/>
          <w:r w:rsidR="009330C2">
            <w:rPr>
              <w:sz w:val="32"/>
              <w:szCs w:val="32"/>
            </w:rPr>
            <w:t xml:space="preserve"> steunmechanisme</w:t>
          </w:r>
          <w:r w:rsidR="00CC5E21">
            <w:rPr>
              <w:sz w:val="32"/>
              <w:szCs w:val="32"/>
            </w:rPr>
            <w:t xml:space="preserve"> recyclagehub</w:t>
          </w:r>
        </w:sdtContent>
      </w:sdt>
    </w:p>
    <w:p w14:paraId="325641B1" w14:textId="77777777" w:rsidR="007E3803" w:rsidRPr="00FB49E2" w:rsidRDefault="007E3803" w:rsidP="007E3803">
      <w:pPr>
        <w:spacing w:after="120"/>
        <w:rPr>
          <w:sz w:val="16"/>
          <w:szCs w:val="16"/>
        </w:rPr>
      </w:pPr>
      <w:r w:rsidRPr="00FB49E2">
        <w:rPr>
          <w:sz w:val="16"/>
          <w:szCs w:val="16"/>
        </w:rPr>
        <w:t>//////////////////////////////////////////////////////////////////////</w:t>
      </w:r>
      <w:r>
        <w:rPr>
          <w:sz w:val="16"/>
          <w:szCs w:val="16"/>
        </w:rPr>
        <w:t>///////////////////////////</w:t>
      </w:r>
      <w:r w:rsidRPr="00FB49E2">
        <w:rPr>
          <w:sz w:val="16"/>
          <w:szCs w:val="16"/>
        </w:rPr>
        <w:t>///////////////////////////////////////////////////////</w:t>
      </w:r>
      <w:r>
        <w:rPr>
          <w:sz w:val="16"/>
          <w:szCs w:val="16"/>
        </w:rPr>
        <w:t>////////////</w:t>
      </w:r>
      <w:r w:rsidRPr="00FB49E2">
        <w:rPr>
          <w:sz w:val="16"/>
          <w:szCs w:val="16"/>
        </w:rPr>
        <w:t>/////</w:t>
      </w:r>
    </w:p>
    <w:p w14:paraId="03540DFD" w14:textId="77777777" w:rsidR="00CA2238" w:rsidRDefault="00CA2238" w:rsidP="00B90352"/>
    <w:tbl>
      <w:tblPr>
        <w:tblW w:w="10458" w:type="dxa"/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7982"/>
        <w:gridCol w:w="2476"/>
      </w:tblGrid>
      <w:tr w:rsidR="007E3803" w:rsidRPr="003D114E" w14:paraId="30A70B73" w14:textId="77777777" w:rsidTr="00055090">
        <w:trPr>
          <w:trHeight w:val="21"/>
        </w:trPr>
        <w:tc>
          <w:tcPr>
            <w:tcW w:w="7651" w:type="dxa"/>
            <w:vMerge w:val="restart"/>
            <w:shd w:val="clear" w:color="auto" w:fill="auto"/>
          </w:tcPr>
          <w:p w14:paraId="7B0D9EDB" w14:textId="77777777" w:rsidR="007E3803" w:rsidRPr="003D114E" w:rsidRDefault="007E3803" w:rsidP="002A70EF">
            <w:pPr>
              <w:ind w:left="29"/>
              <w:rPr>
                <w:rStyle w:val="Zwaar"/>
              </w:rPr>
            </w:pPr>
            <w:r>
              <w:rPr>
                <w:rStyle w:val="Zwaar"/>
              </w:rPr>
              <w:t>Openbare Vlaamse Afvalstoffenmaatschappij</w:t>
            </w:r>
          </w:p>
          <w:p w14:paraId="549443F9" w14:textId="77777777" w:rsidR="007E3803" w:rsidRPr="003D114E" w:rsidRDefault="007E3803" w:rsidP="002A70EF">
            <w:pPr>
              <w:ind w:left="29"/>
            </w:pPr>
            <w:r>
              <w:t>Stationss</w:t>
            </w:r>
            <w:r w:rsidRPr="003D114E">
              <w:t xml:space="preserve">traat </w:t>
            </w:r>
            <w:r>
              <w:t>11</w:t>
            </w:r>
            <w:r w:rsidRPr="003D114E">
              <w:t xml:space="preserve">0, </w:t>
            </w:r>
            <w:r>
              <w:t>2800</w:t>
            </w:r>
            <w:r w:rsidRPr="003D114E">
              <w:t xml:space="preserve"> </w:t>
            </w:r>
            <w:r>
              <w:t>MECHELEN</w:t>
            </w:r>
          </w:p>
          <w:p w14:paraId="57009095" w14:textId="50F42EA0" w:rsidR="007E3803" w:rsidRPr="007B1F49" w:rsidRDefault="007E3803" w:rsidP="002A70EF">
            <w:pPr>
              <w:ind w:left="29"/>
            </w:pPr>
            <w:r w:rsidRPr="007B1F49">
              <w:rPr>
                <w:rStyle w:val="Zwaar"/>
              </w:rPr>
              <w:t>T</w:t>
            </w:r>
            <w:r w:rsidRPr="007B1F49">
              <w:t xml:space="preserve"> 015 284 </w:t>
            </w:r>
            <w:r w:rsidR="003769B1" w:rsidRPr="007B1F49">
              <w:t>284</w:t>
            </w:r>
            <w:r w:rsidRPr="007B1F49">
              <w:t xml:space="preserve"> – </w:t>
            </w:r>
            <w:hyperlink r:id="rId12" w:history="1">
              <w:r w:rsidRPr="007B1F49">
                <w:rPr>
                  <w:rStyle w:val="Hyperlink"/>
                </w:rPr>
                <w:t>recyclagehub@ovam.be</w:t>
              </w:r>
            </w:hyperlink>
          </w:p>
          <w:p w14:paraId="4BB777E6" w14:textId="77777777" w:rsidR="007E3803" w:rsidRPr="007B1F49" w:rsidRDefault="007E3803" w:rsidP="002A70EF"/>
        </w:tc>
        <w:tc>
          <w:tcPr>
            <w:tcW w:w="2372" w:type="dxa"/>
            <w:shd w:val="clear" w:color="auto" w:fill="auto"/>
          </w:tcPr>
          <w:p w14:paraId="587F8F3D" w14:textId="4B08AFF0" w:rsidR="007E3803" w:rsidRPr="003D114E" w:rsidRDefault="007E3803" w:rsidP="002A70EF">
            <w:pPr>
              <w:pStyle w:val="rechts"/>
              <w:spacing w:after="60"/>
              <w:ind w:left="28"/>
            </w:pPr>
          </w:p>
        </w:tc>
      </w:tr>
      <w:tr w:rsidR="007E3803" w:rsidRPr="007D58A4" w14:paraId="64F2882D" w14:textId="77777777" w:rsidTr="00055090">
        <w:trPr>
          <w:trHeight w:val="499"/>
        </w:trPr>
        <w:tc>
          <w:tcPr>
            <w:tcW w:w="7651" w:type="dxa"/>
            <w:vMerge/>
            <w:shd w:val="clear" w:color="auto" w:fill="auto"/>
          </w:tcPr>
          <w:p w14:paraId="136F1106" w14:textId="77777777" w:rsidR="007E3803" w:rsidRPr="003D114E" w:rsidRDefault="007E3803" w:rsidP="002A70EF">
            <w:pPr>
              <w:ind w:left="29"/>
            </w:pPr>
          </w:p>
        </w:tc>
        <w:tc>
          <w:tcPr>
            <w:tcW w:w="2372" w:type="dxa"/>
            <w:shd w:val="clear" w:color="auto" w:fill="auto"/>
          </w:tcPr>
          <w:p w14:paraId="26ECC948" w14:textId="77777777" w:rsidR="007E3803" w:rsidRPr="007D58A4" w:rsidRDefault="007E3803" w:rsidP="002A70EF"/>
        </w:tc>
      </w:tr>
      <w:tr w:rsidR="007E3803" w:rsidRPr="003D114E" w14:paraId="7C8D87C4" w14:textId="77777777" w:rsidTr="00055090">
        <w:trPr>
          <w:trHeight w:val="21"/>
        </w:trPr>
        <w:tc>
          <w:tcPr>
            <w:tcW w:w="7651" w:type="dxa"/>
            <w:vMerge/>
            <w:shd w:val="clear" w:color="auto" w:fill="auto"/>
          </w:tcPr>
          <w:p w14:paraId="475F08F4" w14:textId="77777777" w:rsidR="007E3803" w:rsidRPr="003D114E" w:rsidRDefault="007E3803" w:rsidP="002A70EF">
            <w:pPr>
              <w:ind w:left="29"/>
            </w:pPr>
          </w:p>
        </w:tc>
        <w:tc>
          <w:tcPr>
            <w:tcW w:w="2372" w:type="dxa"/>
            <w:shd w:val="clear" w:color="auto" w:fill="auto"/>
          </w:tcPr>
          <w:p w14:paraId="23E753FB" w14:textId="77777777" w:rsidR="007E3803" w:rsidRPr="003D114E" w:rsidRDefault="007E3803" w:rsidP="002A70EF">
            <w:pPr>
              <w:pStyle w:val="rechts"/>
              <w:ind w:left="29"/>
              <w:rPr>
                <w:i/>
              </w:rPr>
            </w:pPr>
          </w:p>
        </w:tc>
      </w:tr>
      <w:tr w:rsidR="007E3803" w:rsidRPr="00232277" w14:paraId="5BF348E5" w14:textId="77777777" w:rsidTr="007E3803">
        <w:trPr>
          <w:trHeight w:val="373"/>
        </w:trPr>
        <w:tc>
          <w:tcPr>
            <w:tcW w:w="10024" w:type="dxa"/>
            <w:gridSpan w:val="2"/>
            <w:shd w:val="clear" w:color="auto" w:fill="auto"/>
          </w:tcPr>
          <w:p w14:paraId="5C9E6443" w14:textId="42AD95BA" w:rsidR="007E3803" w:rsidRPr="00232277" w:rsidRDefault="007E3803" w:rsidP="002A70EF">
            <w:pPr>
              <w:pStyle w:val="Vraagintern"/>
              <w:spacing w:before="80"/>
              <w:rPr>
                <w:rStyle w:val="Nadruk"/>
                <w:i/>
                <w:iCs w:val="0"/>
              </w:rPr>
            </w:pPr>
            <w:r>
              <w:rPr>
                <w:rStyle w:val="Nadruk"/>
              </w:rPr>
              <w:t>Waarvoor dient dit formulier?</w:t>
            </w:r>
            <w:r w:rsidR="003769B1">
              <w:rPr>
                <w:rStyle w:val="Nadruk"/>
              </w:rPr>
              <w:t xml:space="preserve"> </w:t>
            </w:r>
          </w:p>
          <w:p w14:paraId="1BD1D55E" w14:textId="6D2962AF" w:rsidR="007E3803" w:rsidRPr="00232277" w:rsidRDefault="007E3803" w:rsidP="002B3855">
            <w:pPr>
              <w:pStyle w:val="Aanwijzing"/>
            </w:pPr>
            <w:r>
              <w:t xml:space="preserve">Dit formulier </w:t>
            </w:r>
            <w:r w:rsidR="00FD0F25">
              <w:rPr>
                <w:lang w:val="nl-NL"/>
              </w:rPr>
              <w:t xml:space="preserve">laat u toe om </w:t>
            </w:r>
            <w:r w:rsidR="000635E4">
              <w:rPr>
                <w:lang w:val="nl-NL"/>
              </w:rPr>
              <w:t xml:space="preserve">uw aanvraag voor uitbetaling van een subsidieschijf aan te vragen. Dien dit formulier samen met de nodige bewijsstukken in </w:t>
            </w:r>
            <w:r>
              <w:rPr>
                <w:lang w:val="nl-NL"/>
              </w:rPr>
              <w:t xml:space="preserve">via </w:t>
            </w:r>
            <w:hyperlink r:id="rId13" w:history="1">
              <w:r w:rsidR="00FD0F25" w:rsidRPr="00CD1C67">
                <w:rPr>
                  <w:rStyle w:val="Hyperlink"/>
                  <w:sz w:val="20"/>
                  <w:lang w:val="nl-NL"/>
                </w:rPr>
                <w:t>recyclagehub@ovam.be</w:t>
              </w:r>
            </w:hyperlink>
            <w:r w:rsidR="00FD0F25">
              <w:rPr>
                <w:lang w:val="nl-NL"/>
              </w:rPr>
              <w:t>.</w:t>
            </w:r>
            <w:r>
              <w:rPr>
                <w:lang w:val="nl-NL"/>
              </w:rPr>
              <w:t xml:space="preserve"> </w:t>
            </w:r>
          </w:p>
        </w:tc>
      </w:tr>
    </w:tbl>
    <w:p w14:paraId="4AA94A79" w14:textId="46026179" w:rsidR="003B534C" w:rsidRDefault="003B534C" w:rsidP="00B90352"/>
    <w:p w14:paraId="72EB0AE6" w14:textId="77777777" w:rsidR="007E3803" w:rsidRPr="00FB49E2" w:rsidRDefault="007E3803" w:rsidP="007E3803">
      <w:pPr>
        <w:spacing w:after="120"/>
        <w:rPr>
          <w:sz w:val="16"/>
          <w:szCs w:val="16"/>
        </w:rPr>
      </w:pPr>
      <w:r w:rsidRPr="00FB49E2">
        <w:rPr>
          <w:sz w:val="16"/>
          <w:szCs w:val="16"/>
        </w:rPr>
        <w:t>//////////////////////////////////////////////////////////////////////</w:t>
      </w:r>
      <w:r>
        <w:rPr>
          <w:sz w:val="16"/>
          <w:szCs w:val="16"/>
        </w:rPr>
        <w:t>///////////////////////////</w:t>
      </w:r>
      <w:r w:rsidRPr="00FB49E2">
        <w:rPr>
          <w:sz w:val="16"/>
          <w:szCs w:val="16"/>
        </w:rPr>
        <w:t>///////////////////////////////////////////////////////</w:t>
      </w:r>
      <w:r>
        <w:rPr>
          <w:sz w:val="16"/>
          <w:szCs w:val="16"/>
        </w:rPr>
        <w:t>////////////</w:t>
      </w:r>
      <w:r w:rsidRPr="00FB49E2">
        <w:rPr>
          <w:sz w:val="16"/>
          <w:szCs w:val="16"/>
        </w:rPr>
        <w:t>/////</w:t>
      </w:r>
    </w:p>
    <w:p w14:paraId="267537CC" w14:textId="1258D530" w:rsidR="00F01AB0" w:rsidRDefault="00F01AB0" w:rsidP="00F01AB0">
      <w:pPr>
        <w:rPr>
          <w:u w:val="dotted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490"/>
      </w:tblGrid>
      <w:tr w:rsidR="00D918D3" w:rsidRPr="00FA722E" w14:paraId="02A342F7" w14:textId="77777777" w:rsidTr="008530BB">
        <w:trPr>
          <w:trHeight w:hRule="exact" w:val="436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939393" w:themeFill="text1" w:themeFillTint="80"/>
          </w:tcPr>
          <w:p w14:paraId="5EEE9A53" w14:textId="70390C50" w:rsidR="00D918D3" w:rsidRPr="007E3803" w:rsidRDefault="00D918D3" w:rsidP="008530BB">
            <w:pPr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Aanvraag steun</w:t>
            </w:r>
          </w:p>
        </w:tc>
      </w:tr>
    </w:tbl>
    <w:p w14:paraId="74F740AA" w14:textId="4C78BCBB" w:rsidR="00D918D3" w:rsidRDefault="00D918D3" w:rsidP="00F01AB0">
      <w:pPr>
        <w:rPr>
          <w:u w:val="dotted"/>
        </w:rPr>
      </w:pPr>
    </w:p>
    <w:p w14:paraId="6D822393" w14:textId="54B9AB83" w:rsidR="00D918D3" w:rsidRDefault="00D918D3" w:rsidP="00D918D3">
      <w:r>
        <w:t>Welke schijf wordt aangevraagd?</w:t>
      </w:r>
    </w:p>
    <w:p w14:paraId="349BC13A" w14:textId="77777777" w:rsidR="00D918D3" w:rsidRDefault="00D918D3" w:rsidP="00D918D3"/>
    <w:tbl>
      <w:tblPr>
        <w:tblW w:w="10174" w:type="dxa"/>
        <w:tblInd w:w="258" w:type="dxa"/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38"/>
        <w:gridCol w:w="3345"/>
        <w:gridCol w:w="3345"/>
        <w:gridCol w:w="3346"/>
      </w:tblGrid>
      <w:tr w:rsidR="00D918D3" w:rsidRPr="00AF164E" w14:paraId="4D1EF2D6" w14:textId="77777777" w:rsidTr="008530BB">
        <w:trPr>
          <w:trHeight w:val="340"/>
        </w:trPr>
        <w:tc>
          <w:tcPr>
            <w:tcW w:w="138" w:type="dxa"/>
            <w:shd w:val="clear" w:color="auto" w:fill="auto"/>
          </w:tcPr>
          <w:p w14:paraId="5650AD9A" w14:textId="77777777" w:rsidR="00D918D3" w:rsidRPr="00AF164E" w:rsidRDefault="00D918D3" w:rsidP="008530BB">
            <w:pPr>
              <w:pStyle w:val="leeg"/>
              <w:rPr>
                <w:b/>
                <w:iCs/>
              </w:rPr>
            </w:pPr>
          </w:p>
        </w:tc>
        <w:tc>
          <w:tcPr>
            <w:tcW w:w="3345" w:type="dxa"/>
            <w:shd w:val="clear" w:color="auto" w:fill="auto"/>
          </w:tcPr>
          <w:p w14:paraId="7020DD7C" w14:textId="6D99CA74" w:rsidR="00D918D3" w:rsidRPr="00AF164E" w:rsidRDefault="00D918D3" w:rsidP="008530BB">
            <w:pPr>
              <w:pStyle w:val="Aanwijzing"/>
              <w:ind w:left="0"/>
              <w:rPr>
                <w:b/>
                <w:i w:val="0"/>
                <w:iCs/>
              </w:rPr>
            </w:pPr>
            <w:r w:rsidRPr="00AF164E">
              <w:rPr>
                <w:i w:val="0"/>
                <w:i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164E">
              <w:rPr>
                <w:i w:val="0"/>
                <w:iCs/>
              </w:rPr>
              <w:instrText xml:space="preserve"> FORMCHECKBOX </w:instrText>
            </w:r>
            <w:r w:rsidR="001C5DEF">
              <w:rPr>
                <w:i w:val="0"/>
                <w:iCs/>
              </w:rPr>
            </w:r>
            <w:r w:rsidR="001C5DEF">
              <w:rPr>
                <w:i w:val="0"/>
                <w:iCs/>
              </w:rPr>
              <w:fldChar w:fldCharType="separate"/>
            </w:r>
            <w:r w:rsidRPr="00AF164E">
              <w:rPr>
                <w:i w:val="0"/>
                <w:iCs/>
              </w:rPr>
              <w:fldChar w:fldCharType="end"/>
            </w:r>
            <w:r w:rsidRPr="00AF164E">
              <w:rPr>
                <w:i w:val="0"/>
                <w:iCs/>
              </w:rPr>
              <w:t xml:space="preserve">  </w:t>
            </w:r>
            <w:r>
              <w:rPr>
                <w:i w:val="0"/>
                <w:iCs/>
                <w:sz w:val="22"/>
                <w:szCs w:val="22"/>
              </w:rPr>
              <w:t>eerste schijf</w:t>
            </w:r>
          </w:p>
        </w:tc>
        <w:tc>
          <w:tcPr>
            <w:tcW w:w="3345" w:type="dxa"/>
            <w:shd w:val="clear" w:color="auto" w:fill="auto"/>
          </w:tcPr>
          <w:p w14:paraId="37DDD782" w14:textId="5C42C8AA" w:rsidR="00D918D3" w:rsidRPr="00AF164E" w:rsidRDefault="00D918D3" w:rsidP="008530BB">
            <w:pPr>
              <w:pStyle w:val="Aanwijzing"/>
              <w:ind w:left="0"/>
              <w:rPr>
                <w:b/>
                <w:i w:val="0"/>
                <w:iCs/>
              </w:rPr>
            </w:pPr>
            <w:r w:rsidRPr="00AF164E">
              <w:rPr>
                <w:i w:val="0"/>
                <w:i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164E">
              <w:rPr>
                <w:i w:val="0"/>
                <w:iCs/>
              </w:rPr>
              <w:instrText xml:space="preserve"> FORMCHECKBOX </w:instrText>
            </w:r>
            <w:r w:rsidR="001C5DEF">
              <w:rPr>
                <w:i w:val="0"/>
                <w:iCs/>
              </w:rPr>
            </w:r>
            <w:r w:rsidR="001C5DEF">
              <w:rPr>
                <w:i w:val="0"/>
                <w:iCs/>
              </w:rPr>
              <w:fldChar w:fldCharType="separate"/>
            </w:r>
            <w:r w:rsidRPr="00AF164E">
              <w:rPr>
                <w:i w:val="0"/>
                <w:iCs/>
              </w:rPr>
              <w:fldChar w:fldCharType="end"/>
            </w:r>
            <w:r>
              <w:rPr>
                <w:i w:val="0"/>
                <w:iCs/>
              </w:rPr>
              <w:t xml:space="preserve"> </w:t>
            </w:r>
            <w:r>
              <w:rPr>
                <w:i w:val="0"/>
                <w:iCs/>
                <w:sz w:val="22"/>
                <w:szCs w:val="22"/>
              </w:rPr>
              <w:t>tweede schijf</w:t>
            </w:r>
          </w:p>
        </w:tc>
        <w:tc>
          <w:tcPr>
            <w:tcW w:w="3346" w:type="dxa"/>
            <w:shd w:val="clear" w:color="auto" w:fill="auto"/>
          </w:tcPr>
          <w:p w14:paraId="54A15AA3" w14:textId="146FF1F8" w:rsidR="00D918D3" w:rsidRPr="00AF164E" w:rsidRDefault="00D918D3" w:rsidP="008530BB">
            <w:pPr>
              <w:pStyle w:val="Aanwijzing"/>
              <w:ind w:left="0"/>
              <w:rPr>
                <w:b/>
                <w:i w:val="0"/>
                <w:iCs/>
              </w:rPr>
            </w:pPr>
            <w:r w:rsidRPr="00AF164E">
              <w:rPr>
                <w:i w:val="0"/>
                <w:i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164E">
              <w:rPr>
                <w:i w:val="0"/>
                <w:iCs/>
              </w:rPr>
              <w:instrText xml:space="preserve"> FORMCHECKBOX </w:instrText>
            </w:r>
            <w:r w:rsidR="001C5DEF">
              <w:rPr>
                <w:i w:val="0"/>
                <w:iCs/>
              </w:rPr>
            </w:r>
            <w:r w:rsidR="001C5DEF">
              <w:rPr>
                <w:i w:val="0"/>
                <w:iCs/>
              </w:rPr>
              <w:fldChar w:fldCharType="separate"/>
            </w:r>
            <w:r w:rsidRPr="00AF164E">
              <w:rPr>
                <w:i w:val="0"/>
                <w:iCs/>
              </w:rPr>
              <w:fldChar w:fldCharType="end"/>
            </w:r>
            <w:r w:rsidRPr="00AF164E">
              <w:rPr>
                <w:i w:val="0"/>
                <w:iCs/>
              </w:rPr>
              <w:t xml:space="preserve">  </w:t>
            </w:r>
            <w:r>
              <w:rPr>
                <w:i w:val="0"/>
                <w:iCs/>
                <w:sz w:val="22"/>
                <w:szCs w:val="22"/>
              </w:rPr>
              <w:t>saldo</w:t>
            </w:r>
          </w:p>
        </w:tc>
      </w:tr>
    </w:tbl>
    <w:p w14:paraId="4EED3F41" w14:textId="266C3A61" w:rsidR="00D918D3" w:rsidRDefault="00D918D3" w:rsidP="00F01AB0">
      <w:pPr>
        <w:rPr>
          <w:u w:val="dotted"/>
        </w:rPr>
      </w:pPr>
    </w:p>
    <w:p w14:paraId="21087382" w14:textId="433D703B" w:rsidR="00D96652" w:rsidRPr="00D96652" w:rsidRDefault="00D96652" w:rsidP="00F01AB0">
      <w:r w:rsidRPr="00D96652">
        <w:t xml:space="preserve">Totaal te verantwoorden projectkost: </w:t>
      </w:r>
    </w:p>
    <w:p w14:paraId="01BD3E70" w14:textId="27075416" w:rsidR="00D96652" w:rsidRDefault="00D96652" w:rsidP="00F01AB0">
      <w:r>
        <w:t>Totaal toegekende steun:</w:t>
      </w:r>
    </w:p>
    <w:p w14:paraId="2C23145B" w14:textId="5F31A2DC" w:rsidR="00D96652" w:rsidRPr="00D96652" w:rsidRDefault="00D96652" w:rsidP="00F01AB0">
      <w:r>
        <w:t xml:space="preserve">Reeds uitbetaalde steun: </w:t>
      </w:r>
    </w:p>
    <w:p w14:paraId="23AF513C" w14:textId="0E41CE15" w:rsidR="00D918D3" w:rsidRDefault="00D918D3" w:rsidP="00F01AB0">
      <w:pPr>
        <w:rPr>
          <w:u w:val="dotted"/>
        </w:rPr>
      </w:pPr>
    </w:p>
    <w:p w14:paraId="0D8BAE49" w14:textId="77777777" w:rsidR="00D96652" w:rsidRPr="007E3803" w:rsidRDefault="00D96652" w:rsidP="00F01AB0">
      <w:pPr>
        <w:rPr>
          <w:u w:val="dotted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490"/>
      </w:tblGrid>
      <w:tr w:rsidR="00F01AB0" w:rsidRPr="00FA722E" w14:paraId="2BD63F7E" w14:textId="77777777" w:rsidTr="00E412A1">
        <w:trPr>
          <w:trHeight w:hRule="exact" w:val="436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939393" w:themeFill="text1" w:themeFillTint="80"/>
          </w:tcPr>
          <w:p w14:paraId="79EA47ED" w14:textId="7A2BF744" w:rsidR="00F01AB0" w:rsidRPr="007E3803" w:rsidRDefault="00E3066D" w:rsidP="00E412A1">
            <w:pPr>
              <w:rPr>
                <w:b/>
                <w:bCs/>
                <w:color w:val="FFFFFF"/>
                <w:sz w:val="24"/>
                <w:szCs w:val="24"/>
              </w:rPr>
            </w:pPr>
            <w:bookmarkStart w:id="0" w:name="_Hlk101437614"/>
            <w:r>
              <w:rPr>
                <w:b/>
                <w:bCs/>
                <w:color w:val="FFFFFF"/>
                <w:sz w:val="24"/>
                <w:szCs w:val="24"/>
              </w:rPr>
              <w:t>Overzicht van bewijsstukken</w:t>
            </w:r>
          </w:p>
        </w:tc>
      </w:tr>
      <w:bookmarkEnd w:id="0"/>
    </w:tbl>
    <w:p w14:paraId="21C27173" w14:textId="3B86FFC6" w:rsidR="00306D43" w:rsidRPr="00FD0F25" w:rsidRDefault="00306D43" w:rsidP="00B90352"/>
    <w:tbl>
      <w:tblPr>
        <w:tblStyle w:val="Tabelraster"/>
        <w:tblW w:w="10485" w:type="dxa"/>
        <w:tblLook w:val="04A0" w:firstRow="1" w:lastRow="0" w:firstColumn="1" w:lastColumn="0" w:noHBand="0" w:noVBand="1"/>
      </w:tblPr>
      <w:tblGrid>
        <w:gridCol w:w="670"/>
        <w:gridCol w:w="1310"/>
        <w:gridCol w:w="1565"/>
        <w:gridCol w:w="4672"/>
        <w:gridCol w:w="2268"/>
      </w:tblGrid>
      <w:tr w:rsidR="00E3066D" w:rsidRPr="00E3066D" w14:paraId="26424477" w14:textId="77777777" w:rsidTr="00E3066D">
        <w:trPr>
          <w:trHeight w:val="540"/>
        </w:trPr>
        <w:tc>
          <w:tcPr>
            <w:tcW w:w="670" w:type="dxa"/>
            <w:noWrap/>
            <w:hideMark/>
          </w:tcPr>
          <w:p w14:paraId="16BB4774" w14:textId="458B6D2D" w:rsidR="00E3066D" w:rsidRPr="00E3066D" w:rsidRDefault="00E3066D" w:rsidP="00E3066D">
            <w:r w:rsidRPr="00E3066D">
              <w:t>Nr.</w:t>
            </w:r>
            <w:r>
              <w:t xml:space="preserve"> (1)</w:t>
            </w:r>
          </w:p>
        </w:tc>
        <w:tc>
          <w:tcPr>
            <w:tcW w:w="1310" w:type="dxa"/>
            <w:hideMark/>
          </w:tcPr>
          <w:p w14:paraId="29B0E650" w14:textId="77777777" w:rsidR="00E3066D" w:rsidRPr="00E3066D" w:rsidRDefault="00E3066D" w:rsidP="00E3066D">
            <w:r w:rsidRPr="00E3066D">
              <w:t>Datum bewijsstuk</w:t>
            </w:r>
          </w:p>
        </w:tc>
        <w:tc>
          <w:tcPr>
            <w:tcW w:w="1565" w:type="dxa"/>
            <w:noWrap/>
            <w:hideMark/>
          </w:tcPr>
          <w:p w14:paraId="0280553F" w14:textId="77777777" w:rsidR="00E3066D" w:rsidRPr="00E3066D" w:rsidRDefault="00E3066D" w:rsidP="00E3066D">
            <w:r w:rsidRPr="00E3066D">
              <w:t>Leverancier</w:t>
            </w:r>
          </w:p>
        </w:tc>
        <w:tc>
          <w:tcPr>
            <w:tcW w:w="4672" w:type="dxa"/>
            <w:noWrap/>
            <w:hideMark/>
          </w:tcPr>
          <w:p w14:paraId="1052FE9F" w14:textId="77777777" w:rsidR="00E3066D" w:rsidRPr="00E3066D" w:rsidRDefault="00E3066D" w:rsidP="00E3066D">
            <w:r w:rsidRPr="00E3066D">
              <w:t>Omschrijving</w:t>
            </w:r>
          </w:p>
        </w:tc>
        <w:tc>
          <w:tcPr>
            <w:tcW w:w="2268" w:type="dxa"/>
            <w:noWrap/>
            <w:hideMark/>
          </w:tcPr>
          <w:p w14:paraId="7E9B48BC" w14:textId="77777777" w:rsidR="00E3066D" w:rsidRPr="00E3066D" w:rsidRDefault="00E3066D" w:rsidP="00E3066D">
            <w:r w:rsidRPr="00E3066D">
              <w:t>Bedrag (2)</w:t>
            </w:r>
          </w:p>
        </w:tc>
      </w:tr>
      <w:tr w:rsidR="00E3066D" w:rsidRPr="00E3066D" w14:paraId="716ECE83" w14:textId="77777777" w:rsidTr="00E3066D">
        <w:trPr>
          <w:trHeight w:val="255"/>
        </w:trPr>
        <w:tc>
          <w:tcPr>
            <w:tcW w:w="670" w:type="dxa"/>
            <w:noWrap/>
          </w:tcPr>
          <w:p w14:paraId="57495FEC" w14:textId="33844041" w:rsidR="00E3066D" w:rsidRPr="009330C2" w:rsidRDefault="00E3066D" w:rsidP="00E3066D">
            <w:pPr>
              <w:jc w:val="center"/>
            </w:pPr>
            <w:r w:rsidRPr="009330C2">
              <w:t>1.</w:t>
            </w:r>
          </w:p>
        </w:tc>
        <w:tc>
          <w:tcPr>
            <w:tcW w:w="1310" w:type="dxa"/>
            <w:noWrap/>
          </w:tcPr>
          <w:p w14:paraId="34F1C0A5" w14:textId="37004841" w:rsidR="00E3066D" w:rsidRPr="00E3066D" w:rsidRDefault="00E3066D">
            <w:pPr>
              <w:rPr>
                <w:i/>
                <w:iCs/>
              </w:rPr>
            </w:pPr>
          </w:p>
        </w:tc>
        <w:tc>
          <w:tcPr>
            <w:tcW w:w="1565" w:type="dxa"/>
            <w:noWrap/>
          </w:tcPr>
          <w:p w14:paraId="39784099" w14:textId="6187EF9D" w:rsidR="00E3066D" w:rsidRPr="00E3066D" w:rsidRDefault="00E3066D">
            <w:pPr>
              <w:rPr>
                <w:i/>
                <w:iCs/>
              </w:rPr>
            </w:pPr>
          </w:p>
        </w:tc>
        <w:tc>
          <w:tcPr>
            <w:tcW w:w="4672" w:type="dxa"/>
            <w:noWrap/>
          </w:tcPr>
          <w:p w14:paraId="5553126F" w14:textId="60095828" w:rsidR="00E3066D" w:rsidRPr="00E3066D" w:rsidRDefault="00E3066D">
            <w:pPr>
              <w:rPr>
                <w:i/>
                <w:iCs/>
              </w:rPr>
            </w:pPr>
          </w:p>
        </w:tc>
        <w:tc>
          <w:tcPr>
            <w:tcW w:w="2268" w:type="dxa"/>
            <w:noWrap/>
          </w:tcPr>
          <w:p w14:paraId="1882EA9A" w14:textId="1A1A8938" w:rsidR="00E3066D" w:rsidRPr="00E3066D" w:rsidRDefault="00E3066D" w:rsidP="00E3066D">
            <w:pPr>
              <w:rPr>
                <w:i/>
                <w:iCs/>
              </w:rPr>
            </w:pPr>
          </w:p>
        </w:tc>
      </w:tr>
      <w:tr w:rsidR="00E3066D" w:rsidRPr="00E3066D" w14:paraId="5B257BD9" w14:textId="77777777" w:rsidTr="00E3066D">
        <w:trPr>
          <w:trHeight w:val="255"/>
        </w:trPr>
        <w:tc>
          <w:tcPr>
            <w:tcW w:w="670" w:type="dxa"/>
            <w:noWrap/>
          </w:tcPr>
          <w:p w14:paraId="42F57D1D" w14:textId="2F560D13" w:rsidR="00E3066D" w:rsidRPr="00E3066D" w:rsidRDefault="00E3066D" w:rsidP="00E3066D">
            <w:pPr>
              <w:jc w:val="center"/>
            </w:pPr>
            <w:r>
              <w:t>2.</w:t>
            </w:r>
          </w:p>
        </w:tc>
        <w:tc>
          <w:tcPr>
            <w:tcW w:w="1310" w:type="dxa"/>
            <w:noWrap/>
          </w:tcPr>
          <w:p w14:paraId="5ECD8F62" w14:textId="6E6A4321" w:rsidR="00E3066D" w:rsidRPr="00E3066D" w:rsidRDefault="00E3066D"/>
        </w:tc>
        <w:tc>
          <w:tcPr>
            <w:tcW w:w="1565" w:type="dxa"/>
            <w:noWrap/>
          </w:tcPr>
          <w:p w14:paraId="0F02983E" w14:textId="7D8B91EE" w:rsidR="00E3066D" w:rsidRPr="00E3066D" w:rsidRDefault="00E3066D"/>
        </w:tc>
        <w:tc>
          <w:tcPr>
            <w:tcW w:w="4672" w:type="dxa"/>
            <w:noWrap/>
          </w:tcPr>
          <w:p w14:paraId="71973CBD" w14:textId="13429CF1" w:rsidR="00E3066D" w:rsidRPr="00E3066D" w:rsidRDefault="00E3066D"/>
        </w:tc>
        <w:tc>
          <w:tcPr>
            <w:tcW w:w="2268" w:type="dxa"/>
            <w:noWrap/>
          </w:tcPr>
          <w:p w14:paraId="372D2D09" w14:textId="6A3A2A02" w:rsidR="00E3066D" w:rsidRPr="00E3066D" w:rsidRDefault="00E3066D"/>
        </w:tc>
      </w:tr>
      <w:tr w:rsidR="00E3066D" w:rsidRPr="00E3066D" w14:paraId="30848F2C" w14:textId="77777777" w:rsidTr="00E3066D">
        <w:trPr>
          <w:trHeight w:val="255"/>
        </w:trPr>
        <w:tc>
          <w:tcPr>
            <w:tcW w:w="670" w:type="dxa"/>
            <w:noWrap/>
          </w:tcPr>
          <w:p w14:paraId="480D1BE8" w14:textId="1340593D" w:rsidR="00E3066D" w:rsidRPr="00E3066D" w:rsidRDefault="00E3066D" w:rsidP="00E3066D">
            <w:pPr>
              <w:jc w:val="center"/>
            </w:pPr>
            <w:r>
              <w:t>3.</w:t>
            </w:r>
          </w:p>
        </w:tc>
        <w:tc>
          <w:tcPr>
            <w:tcW w:w="1310" w:type="dxa"/>
            <w:noWrap/>
          </w:tcPr>
          <w:p w14:paraId="39F47896" w14:textId="74DF7800" w:rsidR="00E3066D" w:rsidRPr="00E3066D" w:rsidRDefault="00E3066D"/>
        </w:tc>
        <w:tc>
          <w:tcPr>
            <w:tcW w:w="1565" w:type="dxa"/>
            <w:noWrap/>
          </w:tcPr>
          <w:p w14:paraId="72C2DC25" w14:textId="687BEA7C" w:rsidR="00E3066D" w:rsidRPr="00E3066D" w:rsidRDefault="00E3066D"/>
        </w:tc>
        <w:tc>
          <w:tcPr>
            <w:tcW w:w="4672" w:type="dxa"/>
            <w:noWrap/>
          </w:tcPr>
          <w:p w14:paraId="3884667C" w14:textId="221A5D59" w:rsidR="00E3066D" w:rsidRPr="00E3066D" w:rsidRDefault="00E3066D"/>
        </w:tc>
        <w:tc>
          <w:tcPr>
            <w:tcW w:w="2268" w:type="dxa"/>
            <w:noWrap/>
          </w:tcPr>
          <w:p w14:paraId="5A4F5534" w14:textId="3C876D41" w:rsidR="00E3066D" w:rsidRPr="00E3066D" w:rsidRDefault="00E3066D"/>
        </w:tc>
      </w:tr>
      <w:tr w:rsidR="00E3066D" w:rsidRPr="00E3066D" w14:paraId="712CE139" w14:textId="77777777" w:rsidTr="00E3066D">
        <w:trPr>
          <w:trHeight w:val="255"/>
        </w:trPr>
        <w:tc>
          <w:tcPr>
            <w:tcW w:w="670" w:type="dxa"/>
            <w:noWrap/>
          </w:tcPr>
          <w:p w14:paraId="6875584F" w14:textId="35C64010" w:rsidR="00E3066D" w:rsidRPr="00E3066D" w:rsidRDefault="00E3066D" w:rsidP="00E3066D">
            <w:pPr>
              <w:jc w:val="center"/>
            </w:pPr>
            <w:r>
              <w:t>4.</w:t>
            </w:r>
          </w:p>
        </w:tc>
        <w:tc>
          <w:tcPr>
            <w:tcW w:w="1310" w:type="dxa"/>
            <w:noWrap/>
          </w:tcPr>
          <w:p w14:paraId="78C9B9EB" w14:textId="5EA0A474" w:rsidR="00E3066D" w:rsidRPr="00E3066D" w:rsidRDefault="00E3066D"/>
        </w:tc>
        <w:tc>
          <w:tcPr>
            <w:tcW w:w="1565" w:type="dxa"/>
            <w:noWrap/>
          </w:tcPr>
          <w:p w14:paraId="6DEE69CC" w14:textId="65A74F78" w:rsidR="00E3066D" w:rsidRPr="00E3066D" w:rsidRDefault="00E3066D"/>
        </w:tc>
        <w:tc>
          <w:tcPr>
            <w:tcW w:w="4672" w:type="dxa"/>
            <w:noWrap/>
          </w:tcPr>
          <w:p w14:paraId="6E5DBA02" w14:textId="2B0122F8" w:rsidR="00E3066D" w:rsidRPr="00E3066D" w:rsidRDefault="00E3066D"/>
        </w:tc>
        <w:tc>
          <w:tcPr>
            <w:tcW w:w="2268" w:type="dxa"/>
            <w:noWrap/>
          </w:tcPr>
          <w:p w14:paraId="04594EB3" w14:textId="241A11CB" w:rsidR="00E3066D" w:rsidRPr="00E3066D" w:rsidRDefault="00E3066D"/>
        </w:tc>
      </w:tr>
      <w:tr w:rsidR="00E3066D" w:rsidRPr="00E3066D" w14:paraId="256BE40D" w14:textId="77777777" w:rsidTr="00E3066D">
        <w:trPr>
          <w:trHeight w:val="255"/>
        </w:trPr>
        <w:tc>
          <w:tcPr>
            <w:tcW w:w="670" w:type="dxa"/>
            <w:noWrap/>
          </w:tcPr>
          <w:p w14:paraId="61C92A63" w14:textId="59E31EDA" w:rsidR="00E3066D" w:rsidRPr="00E3066D" w:rsidRDefault="00E3066D" w:rsidP="00E3066D">
            <w:pPr>
              <w:jc w:val="center"/>
            </w:pPr>
            <w:r>
              <w:t>5.</w:t>
            </w:r>
          </w:p>
        </w:tc>
        <w:tc>
          <w:tcPr>
            <w:tcW w:w="1310" w:type="dxa"/>
            <w:noWrap/>
          </w:tcPr>
          <w:p w14:paraId="7D6BFA58" w14:textId="7E5644D9" w:rsidR="00E3066D" w:rsidRPr="00E3066D" w:rsidRDefault="00E3066D"/>
        </w:tc>
        <w:tc>
          <w:tcPr>
            <w:tcW w:w="1565" w:type="dxa"/>
            <w:noWrap/>
          </w:tcPr>
          <w:p w14:paraId="326FEEC4" w14:textId="0C0386C7" w:rsidR="00E3066D" w:rsidRPr="00E3066D" w:rsidRDefault="00E3066D"/>
        </w:tc>
        <w:tc>
          <w:tcPr>
            <w:tcW w:w="4672" w:type="dxa"/>
            <w:noWrap/>
          </w:tcPr>
          <w:p w14:paraId="0B27A528" w14:textId="54A2FE53" w:rsidR="00E3066D" w:rsidRPr="00E3066D" w:rsidRDefault="00E3066D"/>
        </w:tc>
        <w:tc>
          <w:tcPr>
            <w:tcW w:w="2268" w:type="dxa"/>
            <w:noWrap/>
          </w:tcPr>
          <w:p w14:paraId="581E81F1" w14:textId="37495223" w:rsidR="00E3066D" w:rsidRPr="00E3066D" w:rsidRDefault="00E3066D"/>
        </w:tc>
      </w:tr>
      <w:tr w:rsidR="00E3066D" w:rsidRPr="00E3066D" w14:paraId="301FA28A" w14:textId="77777777" w:rsidTr="00E3066D">
        <w:trPr>
          <w:trHeight w:val="255"/>
        </w:trPr>
        <w:tc>
          <w:tcPr>
            <w:tcW w:w="670" w:type="dxa"/>
            <w:noWrap/>
          </w:tcPr>
          <w:p w14:paraId="371896F9" w14:textId="13A03AF7" w:rsidR="00E3066D" w:rsidRPr="00E3066D" w:rsidRDefault="00E3066D" w:rsidP="00E3066D">
            <w:pPr>
              <w:jc w:val="center"/>
            </w:pPr>
            <w:r>
              <w:t>6.</w:t>
            </w:r>
          </w:p>
        </w:tc>
        <w:tc>
          <w:tcPr>
            <w:tcW w:w="1310" w:type="dxa"/>
            <w:noWrap/>
          </w:tcPr>
          <w:p w14:paraId="4564968A" w14:textId="1966D850" w:rsidR="00E3066D" w:rsidRPr="00E3066D" w:rsidRDefault="00E3066D"/>
        </w:tc>
        <w:tc>
          <w:tcPr>
            <w:tcW w:w="1565" w:type="dxa"/>
            <w:noWrap/>
          </w:tcPr>
          <w:p w14:paraId="3EEFFBEF" w14:textId="57C0C588" w:rsidR="00E3066D" w:rsidRPr="00E3066D" w:rsidRDefault="00E3066D"/>
        </w:tc>
        <w:tc>
          <w:tcPr>
            <w:tcW w:w="4672" w:type="dxa"/>
            <w:noWrap/>
          </w:tcPr>
          <w:p w14:paraId="17A0C476" w14:textId="0A757972" w:rsidR="00E3066D" w:rsidRPr="00E3066D" w:rsidRDefault="00E3066D"/>
        </w:tc>
        <w:tc>
          <w:tcPr>
            <w:tcW w:w="2268" w:type="dxa"/>
            <w:noWrap/>
          </w:tcPr>
          <w:p w14:paraId="73D0E64A" w14:textId="5B6CF2C5" w:rsidR="00E3066D" w:rsidRPr="00E3066D" w:rsidRDefault="00E3066D"/>
        </w:tc>
      </w:tr>
      <w:tr w:rsidR="00E3066D" w:rsidRPr="00E3066D" w14:paraId="27C69B2F" w14:textId="77777777" w:rsidTr="00E3066D">
        <w:trPr>
          <w:trHeight w:val="255"/>
        </w:trPr>
        <w:tc>
          <w:tcPr>
            <w:tcW w:w="670" w:type="dxa"/>
            <w:noWrap/>
          </w:tcPr>
          <w:p w14:paraId="48AB5323" w14:textId="556119C6" w:rsidR="00E3066D" w:rsidRPr="00E3066D" w:rsidRDefault="00E3066D" w:rsidP="00E3066D">
            <w:pPr>
              <w:jc w:val="center"/>
            </w:pPr>
            <w:r>
              <w:t>7.</w:t>
            </w:r>
          </w:p>
        </w:tc>
        <w:tc>
          <w:tcPr>
            <w:tcW w:w="1310" w:type="dxa"/>
            <w:noWrap/>
          </w:tcPr>
          <w:p w14:paraId="6FA138BC" w14:textId="65980357" w:rsidR="00E3066D" w:rsidRPr="00E3066D" w:rsidRDefault="00E3066D"/>
        </w:tc>
        <w:tc>
          <w:tcPr>
            <w:tcW w:w="1565" w:type="dxa"/>
            <w:noWrap/>
          </w:tcPr>
          <w:p w14:paraId="170A6807" w14:textId="39A76344" w:rsidR="00E3066D" w:rsidRPr="00E3066D" w:rsidRDefault="00E3066D"/>
        </w:tc>
        <w:tc>
          <w:tcPr>
            <w:tcW w:w="4672" w:type="dxa"/>
            <w:noWrap/>
          </w:tcPr>
          <w:p w14:paraId="0545A565" w14:textId="73F5D989" w:rsidR="00E3066D" w:rsidRPr="00E3066D" w:rsidRDefault="00E3066D"/>
        </w:tc>
        <w:tc>
          <w:tcPr>
            <w:tcW w:w="2268" w:type="dxa"/>
            <w:noWrap/>
          </w:tcPr>
          <w:p w14:paraId="3F652EF1" w14:textId="249F05BD" w:rsidR="00E3066D" w:rsidRPr="00E3066D" w:rsidRDefault="00E3066D"/>
        </w:tc>
      </w:tr>
      <w:tr w:rsidR="00E3066D" w:rsidRPr="00E3066D" w14:paraId="62DFFE2A" w14:textId="77777777" w:rsidTr="00E3066D">
        <w:trPr>
          <w:trHeight w:val="255"/>
        </w:trPr>
        <w:tc>
          <w:tcPr>
            <w:tcW w:w="670" w:type="dxa"/>
            <w:noWrap/>
          </w:tcPr>
          <w:p w14:paraId="093C266E" w14:textId="3C9915FC" w:rsidR="00E3066D" w:rsidRPr="00E3066D" w:rsidRDefault="00E3066D" w:rsidP="00E3066D">
            <w:pPr>
              <w:jc w:val="center"/>
            </w:pPr>
            <w:r>
              <w:t>8.</w:t>
            </w:r>
          </w:p>
        </w:tc>
        <w:tc>
          <w:tcPr>
            <w:tcW w:w="1310" w:type="dxa"/>
            <w:noWrap/>
          </w:tcPr>
          <w:p w14:paraId="639B00F5" w14:textId="34152287" w:rsidR="00E3066D" w:rsidRPr="00E3066D" w:rsidRDefault="00E3066D"/>
        </w:tc>
        <w:tc>
          <w:tcPr>
            <w:tcW w:w="1565" w:type="dxa"/>
            <w:noWrap/>
          </w:tcPr>
          <w:p w14:paraId="4C809D48" w14:textId="2D47BC72" w:rsidR="00E3066D" w:rsidRPr="00E3066D" w:rsidRDefault="00E3066D"/>
        </w:tc>
        <w:tc>
          <w:tcPr>
            <w:tcW w:w="4672" w:type="dxa"/>
            <w:noWrap/>
          </w:tcPr>
          <w:p w14:paraId="7D1EAAAB" w14:textId="5800AF08" w:rsidR="00E3066D" w:rsidRPr="00E3066D" w:rsidRDefault="00E3066D"/>
        </w:tc>
        <w:tc>
          <w:tcPr>
            <w:tcW w:w="2268" w:type="dxa"/>
            <w:noWrap/>
          </w:tcPr>
          <w:p w14:paraId="6B5CD18D" w14:textId="07A04F64" w:rsidR="00E3066D" w:rsidRPr="00E3066D" w:rsidRDefault="00E3066D"/>
        </w:tc>
      </w:tr>
      <w:tr w:rsidR="00E3066D" w:rsidRPr="00E3066D" w14:paraId="1C24EB58" w14:textId="77777777" w:rsidTr="00E3066D">
        <w:trPr>
          <w:trHeight w:val="255"/>
        </w:trPr>
        <w:tc>
          <w:tcPr>
            <w:tcW w:w="670" w:type="dxa"/>
            <w:noWrap/>
          </w:tcPr>
          <w:p w14:paraId="4626797C" w14:textId="404ED25E" w:rsidR="00E3066D" w:rsidRPr="00E3066D" w:rsidRDefault="00E3066D" w:rsidP="00E3066D">
            <w:pPr>
              <w:jc w:val="center"/>
            </w:pPr>
            <w:r>
              <w:t>9.</w:t>
            </w:r>
          </w:p>
        </w:tc>
        <w:tc>
          <w:tcPr>
            <w:tcW w:w="1310" w:type="dxa"/>
            <w:noWrap/>
          </w:tcPr>
          <w:p w14:paraId="4D0F56EC" w14:textId="6E0FEE9F" w:rsidR="00E3066D" w:rsidRPr="00E3066D" w:rsidRDefault="00E3066D"/>
        </w:tc>
        <w:tc>
          <w:tcPr>
            <w:tcW w:w="1565" w:type="dxa"/>
            <w:noWrap/>
          </w:tcPr>
          <w:p w14:paraId="60868382" w14:textId="1FE34D0F" w:rsidR="00E3066D" w:rsidRPr="00E3066D" w:rsidRDefault="00E3066D"/>
        </w:tc>
        <w:tc>
          <w:tcPr>
            <w:tcW w:w="4672" w:type="dxa"/>
            <w:noWrap/>
          </w:tcPr>
          <w:p w14:paraId="23700206" w14:textId="45CB35FF" w:rsidR="00E3066D" w:rsidRPr="00E3066D" w:rsidRDefault="00E3066D"/>
        </w:tc>
        <w:tc>
          <w:tcPr>
            <w:tcW w:w="2268" w:type="dxa"/>
            <w:noWrap/>
          </w:tcPr>
          <w:p w14:paraId="7643A52F" w14:textId="3AF98FFE" w:rsidR="00E3066D" w:rsidRPr="00E3066D" w:rsidRDefault="00E3066D"/>
        </w:tc>
      </w:tr>
      <w:tr w:rsidR="00E3066D" w:rsidRPr="00E3066D" w14:paraId="4FE2EFB5" w14:textId="77777777" w:rsidTr="00E3066D">
        <w:trPr>
          <w:trHeight w:val="255"/>
        </w:trPr>
        <w:tc>
          <w:tcPr>
            <w:tcW w:w="670" w:type="dxa"/>
            <w:tcBorders>
              <w:bottom w:val="single" w:sz="4" w:space="0" w:color="auto"/>
            </w:tcBorders>
            <w:noWrap/>
          </w:tcPr>
          <w:p w14:paraId="4F655EC4" w14:textId="488F25BA" w:rsidR="00E3066D" w:rsidRPr="00E3066D" w:rsidRDefault="00E3066D" w:rsidP="00E3066D">
            <w:pPr>
              <w:jc w:val="center"/>
            </w:pPr>
            <w:r>
              <w:t>10.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noWrap/>
          </w:tcPr>
          <w:p w14:paraId="7EF17032" w14:textId="28B166A2" w:rsidR="00E3066D" w:rsidRPr="00E3066D" w:rsidRDefault="00E3066D"/>
        </w:tc>
        <w:tc>
          <w:tcPr>
            <w:tcW w:w="1565" w:type="dxa"/>
            <w:tcBorders>
              <w:bottom w:val="single" w:sz="4" w:space="0" w:color="auto"/>
            </w:tcBorders>
            <w:noWrap/>
          </w:tcPr>
          <w:p w14:paraId="0F6A3D0E" w14:textId="1EB1DE7F" w:rsidR="00E3066D" w:rsidRPr="00E3066D" w:rsidRDefault="00E3066D"/>
        </w:tc>
        <w:tc>
          <w:tcPr>
            <w:tcW w:w="4672" w:type="dxa"/>
            <w:tcBorders>
              <w:bottom w:val="single" w:sz="4" w:space="0" w:color="auto"/>
            </w:tcBorders>
            <w:noWrap/>
          </w:tcPr>
          <w:p w14:paraId="79B5048B" w14:textId="5A8E431F" w:rsidR="00E3066D" w:rsidRPr="00E3066D" w:rsidRDefault="00E3066D"/>
        </w:tc>
        <w:tc>
          <w:tcPr>
            <w:tcW w:w="2268" w:type="dxa"/>
            <w:noWrap/>
          </w:tcPr>
          <w:p w14:paraId="2BA76538" w14:textId="2A3CA72C" w:rsidR="00E3066D" w:rsidRPr="00E3066D" w:rsidRDefault="00E3066D"/>
        </w:tc>
      </w:tr>
      <w:tr w:rsidR="00E3066D" w:rsidRPr="00E3066D" w14:paraId="676933BE" w14:textId="77777777" w:rsidTr="00E3066D">
        <w:trPr>
          <w:trHeight w:val="255"/>
        </w:trPr>
        <w:tc>
          <w:tcPr>
            <w:tcW w:w="670" w:type="dxa"/>
            <w:tcBorders>
              <w:left w:val="nil"/>
              <w:bottom w:val="nil"/>
              <w:right w:val="nil"/>
            </w:tcBorders>
            <w:noWrap/>
          </w:tcPr>
          <w:p w14:paraId="1B4D6930" w14:textId="77777777" w:rsidR="00E3066D" w:rsidRDefault="00E3066D" w:rsidP="00E3066D">
            <w:pPr>
              <w:jc w:val="center"/>
            </w:pPr>
          </w:p>
        </w:tc>
        <w:tc>
          <w:tcPr>
            <w:tcW w:w="1310" w:type="dxa"/>
            <w:tcBorders>
              <w:left w:val="nil"/>
              <w:bottom w:val="nil"/>
              <w:right w:val="nil"/>
            </w:tcBorders>
            <w:noWrap/>
          </w:tcPr>
          <w:p w14:paraId="03C911A3" w14:textId="77777777" w:rsidR="00E3066D" w:rsidRPr="00E3066D" w:rsidRDefault="00E3066D"/>
        </w:tc>
        <w:tc>
          <w:tcPr>
            <w:tcW w:w="1565" w:type="dxa"/>
            <w:tcBorders>
              <w:left w:val="nil"/>
              <w:bottom w:val="nil"/>
              <w:right w:val="nil"/>
            </w:tcBorders>
            <w:noWrap/>
          </w:tcPr>
          <w:p w14:paraId="53B63A5C" w14:textId="77777777" w:rsidR="00E3066D" w:rsidRPr="00E3066D" w:rsidRDefault="00E3066D"/>
        </w:tc>
        <w:tc>
          <w:tcPr>
            <w:tcW w:w="4672" w:type="dxa"/>
            <w:tcBorders>
              <w:left w:val="nil"/>
              <w:bottom w:val="nil"/>
            </w:tcBorders>
            <w:noWrap/>
          </w:tcPr>
          <w:p w14:paraId="10E9B258" w14:textId="3DE6CF42" w:rsidR="00E3066D" w:rsidRPr="00E3066D" w:rsidRDefault="00E3066D" w:rsidP="00E3066D">
            <w:pPr>
              <w:jc w:val="right"/>
            </w:pPr>
            <w:r>
              <w:t>TOTAAL</w:t>
            </w:r>
          </w:p>
        </w:tc>
        <w:tc>
          <w:tcPr>
            <w:tcW w:w="2268" w:type="dxa"/>
            <w:noWrap/>
          </w:tcPr>
          <w:p w14:paraId="706B820E" w14:textId="77777777" w:rsidR="00E3066D" w:rsidRPr="00E3066D" w:rsidRDefault="00E3066D"/>
        </w:tc>
      </w:tr>
    </w:tbl>
    <w:p w14:paraId="77030397" w14:textId="49ADBFB3" w:rsidR="00E3066D" w:rsidRDefault="00E3066D" w:rsidP="002B3855"/>
    <w:p w14:paraId="29A01C02" w14:textId="4D0D68F8" w:rsidR="00E3066D" w:rsidRDefault="00E3066D" w:rsidP="002B3855">
      <w:r w:rsidRPr="00E3066D">
        <w:t xml:space="preserve">(1) </w:t>
      </w:r>
      <w:r w:rsidR="009330C2">
        <w:t>v</w:t>
      </w:r>
      <w:r w:rsidRPr="00E3066D">
        <w:t xml:space="preserve">erantwoordingsstukken (facturen) worden </w:t>
      </w:r>
      <w:r>
        <w:t>als bijlage toegevoegd aan deze aanvraag</w:t>
      </w:r>
      <w:r w:rsidRPr="00E3066D">
        <w:t>.</w:t>
      </w:r>
    </w:p>
    <w:p w14:paraId="0E28A206" w14:textId="684FC825" w:rsidR="00E3066D" w:rsidRDefault="00E3066D" w:rsidP="002B3855">
      <w:r w:rsidRPr="00E3066D">
        <w:t xml:space="preserve">(2) </w:t>
      </w:r>
      <w:r w:rsidR="009330C2">
        <w:t>i</w:t>
      </w:r>
      <w:r w:rsidRPr="00E3066D">
        <w:t xml:space="preserve">ndien </w:t>
      </w:r>
      <w:proofErr w:type="spellStart"/>
      <w:r w:rsidRPr="00E3066D">
        <w:t>BTW-plichting</w:t>
      </w:r>
      <w:proofErr w:type="spellEnd"/>
      <w:r w:rsidRPr="00E3066D">
        <w:t>, bedrag exclusief BTW !</w:t>
      </w:r>
    </w:p>
    <w:p w14:paraId="2568EA78" w14:textId="42A9D1E7" w:rsidR="00E3066D" w:rsidRDefault="00E3066D" w:rsidP="002B3855"/>
    <w:p w14:paraId="07E66B48" w14:textId="3F3A0508" w:rsidR="00D96652" w:rsidRDefault="00D96652" w:rsidP="002B3855"/>
    <w:p w14:paraId="1CEA1C66" w14:textId="77777777" w:rsidR="007B4D4D" w:rsidRDefault="007B4D4D" w:rsidP="002B3855"/>
    <w:p w14:paraId="0DE73046" w14:textId="77777777" w:rsidR="007B4D4D" w:rsidRDefault="007B4D4D" w:rsidP="002B3855"/>
    <w:p w14:paraId="4F2BF95F" w14:textId="77777777" w:rsidR="007B4D4D" w:rsidRDefault="007B4D4D" w:rsidP="002B3855"/>
    <w:p w14:paraId="6200BCD0" w14:textId="77777777" w:rsidR="007B4D4D" w:rsidRDefault="007B4D4D" w:rsidP="002B3855"/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490"/>
      </w:tblGrid>
      <w:tr w:rsidR="007B184B" w:rsidRPr="00FA722E" w14:paraId="0955EC60" w14:textId="77777777" w:rsidTr="000B7464">
        <w:trPr>
          <w:trHeight w:hRule="exact" w:val="436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939393" w:themeFill="text1" w:themeFillTint="80"/>
          </w:tcPr>
          <w:p w14:paraId="1E3599B1" w14:textId="00791DEE" w:rsidR="007B184B" w:rsidRPr="007E3803" w:rsidRDefault="00F75936" w:rsidP="000B7464">
            <w:pPr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lastRenderedPageBreak/>
              <w:t>Subsidiëring van het project</w:t>
            </w:r>
          </w:p>
        </w:tc>
      </w:tr>
    </w:tbl>
    <w:p w14:paraId="4059E6E2" w14:textId="77777777" w:rsidR="007B184B" w:rsidRDefault="007B184B" w:rsidP="007B184B"/>
    <w:p w14:paraId="53FB34EE" w14:textId="1E4317A8" w:rsidR="007B184B" w:rsidRDefault="00F75936" w:rsidP="007B184B">
      <w:r>
        <w:t>Ontvangt u voor dit project ook subsidies vanuit een ander</w:t>
      </w:r>
      <w:r w:rsidR="002E2CAD">
        <w:t xml:space="preserve"> subsidiemechanisme</w:t>
      </w:r>
      <w:r w:rsidR="004E5A38">
        <w:t>?</w:t>
      </w:r>
    </w:p>
    <w:p w14:paraId="672A7D94" w14:textId="77777777" w:rsidR="007B184B" w:rsidRDefault="007B184B" w:rsidP="007B184B"/>
    <w:tbl>
      <w:tblPr>
        <w:tblW w:w="6828" w:type="dxa"/>
        <w:tblInd w:w="258" w:type="dxa"/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38"/>
        <w:gridCol w:w="3345"/>
        <w:gridCol w:w="3345"/>
      </w:tblGrid>
      <w:tr w:rsidR="00F75936" w:rsidRPr="00AF164E" w14:paraId="46FF49B8" w14:textId="77777777" w:rsidTr="00F75936">
        <w:trPr>
          <w:trHeight w:val="340"/>
        </w:trPr>
        <w:tc>
          <w:tcPr>
            <w:tcW w:w="138" w:type="dxa"/>
            <w:shd w:val="clear" w:color="auto" w:fill="auto"/>
          </w:tcPr>
          <w:p w14:paraId="64207EEA" w14:textId="77777777" w:rsidR="00F75936" w:rsidRPr="00AF164E" w:rsidRDefault="00F75936" w:rsidP="000B7464">
            <w:pPr>
              <w:pStyle w:val="leeg"/>
              <w:rPr>
                <w:b/>
                <w:iCs/>
              </w:rPr>
            </w:pPr>
          </w:p>
        </w:tc>
        <w:tc>
          <w:tcPr>
            <w:tcW w:w="3345" w:type="dxa"/>
            <w:shd w:val="clear" w:color="auto" w:fill="auto"/>
          </w:tcPr>
          <w:p w14:paraId="4DB1C347" w14:textId="77777777" w:rsidR="00F75936" w:rsidRPr="00AF164E" w:rsidRDefault="00F75936" w:rsidP="000B7464">
            <w:pPr>
              <w:pStyle w:val="Aanwijzing"/>
              <w:ind w:left="0"/>
              <w:rPr>
                <w:b/>
                <w:i w:val="0"/>
                <w:iCs/>
              </w:rPr>
            </w:pPr>
            <w:r w:rsidRPr="00AF164E">
              <w:rPr>
                <w:i w:val="0"/>
                <w:i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164E">
              <w:rPr>
                <w:i w:val="0"/>
                <w:iCs/>
              </w:rPr>
              <w:instrText xml:space="preserve"> FORMCHECKBOX </w:instrText>
            </w:r>
            <w:r w:rsidR="001C5DEF">
              <w:rPr>
                <w:i w:val="0"/>
                <w:iCs/>
              </w:rPr>
            </w:r>
            <w:r w:rsidR="001C5DEF">
              <w:rPr>
                <w:i w:val="0"/>
                <w:iCs/>
              </w:rPr>
              <w:fldChar w:fldCharType="separate"/>
            </w:r>
            <w:r w:rsidRPr="00AF164E">
              <w:rPr>
                <w:i w:val="0"/>
                <w:iCs/>
              </w:rPr>
              <w:fldChar w:fldCharType="end"/>
            </w:r>
            <w:r w:rsidRPr="00AF164E">
              <w:rPr>
                <w:i w:val="0"/>
                <w:iCs/>
              </w:rPr>
              <w:t xml:space="preserve">  JA</w:t>
            </w:r>
          </w:p>
        </w:tc>
        <w:tc>
          <w:tcPr>
            <w:tcW w:w="3345" w:type="dxa"/>
            <w:shd w:val="clear" w:color="auto" w:fill="auto"/>
          </w:tcPr>
          <w:p w14:paraId="379D66B1" w14:textId="77777777" w:rsidR="00F75936" w:rsidRPr="00AF164E" w:rsidRDefault="00F75936" w:rsidP="000B7464">
            <w:pPr>
              <w:pStyle w:val="Aanwijzing"/>
              <w:ind w:left="0"/>
              <w:rPr>
                <w:b/>
                <w:i w:val="0"/>
                <w:iCs/>
              </w:rPr>
            </w:pPr>
            <w:r w:rsidRPr="00AF164E">
              <w:rPr>
                <w:i w:val="0"/>
                <w:i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164E">
              <w:rPr>
                <w:i w:val="0"/>
                <w:iCs/>
              </w:rPr>
              <w:instrText xml:space="preserve"> FORMCHECKBOX </w:instrText>
            </w:r>
            <w:r w:rsidR="001C5DEF">
              <w:rPr>
                <w:i w:val="0"/>
                <w:iCs/>
              </w:rPr>
            </w:r>
            <w:r w:rsidR="001C5DEF">
              <w:rPr>
                <w:i w:val="0"/>
                <w:iCs/>
              </w:rPr>
              <w:fldChar w:fldCharType="separate"/>
            </w:r>
            <w:r w:rsidRPr="00AF164E">
              <w:rPr>
                <w:i w:val="0"/>
                <w:iCs/>
              </w:rPr>
              <w:fldChar w:fldCharType="end"/>
            </w:r>
            <w:r>
              <w:rPr>
                <w:i w:val="0"/>
                <w:iCs/>
              </w:rPr>
              <w:t xml:space="preserve"> NEE</w:t>
            </w:r>
          </w:p>
        </w:tc>
      </w:tr>
    </w:tbl>
    <w:p w14:paraId="4ABBF3A1" w14:textId="77777777" w:rsidR="007B184B" w:rsidRDefault="007B184B" w:rsidP="007B184B"/>
    <w:p w14:paraId="277E54E3" w14:textId="60F95497" w:rsidR="007B184B" w:rsidRPr="00F75936" w:rsidRDefault="00F75936" w:rsidP="007B184B">
      <w:r w:rsidRPr="00F75936">
        <w:t xml:space="preserve">Indien ja, </w:t>
      </w:r>
      <w:r w:rsidR="0097323A">
        <w:t>geef aan</w:t>
      </w:r>
      <w:r w:rsidR="002E2CAD">
        <w:t xml:space="preserve"> om welke bijkomende subsidie het gaat</w:t>
      </w:r>
      <w:r w:rsidR="007B184B" w:rsidRPr="00F75936">
        <w:t>:</w:t>
      </w:r>
    </w:p>
    <w:tbl>
      <w:tblPr>
        <w:tblW w:w="10299" w:type="dxa"/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299"/>
      </w:tblGrid>
      <w:tr w:rsidR="007B184B" w:rsidRPr="003D114E" w14:paraId="5DA6D14A" w14:textId="77777777" w:rsidTr="000B7464">
        <w:trPr>
          <w:trHeight w:val="340"/>
        </w:trPr>
        <w:tc>
          <w:tcPr>
            <w:tcW w:w="10299" w:type="dxa"/>
            <w:tcBorders>
              <w:bottom w:val="dotted" w:sz="6" w:space="0" w:color="auto"/>
            </w:tcBorders>
            <w:shd w:val="clear" w:color="auto" w:fill="auto"/>
          </w:tcPr>
          <w:p w14:paraId="348B436F" w14:textId="77777777" w:rsidR="007B184B" w:rsidRPr="00FA722E" w:rsidRDefault="007B184B" w:rsidP="000B7464">
            <w:pPr>
              <w:pStyle w:val="Aanwijzing"/>
              <w:rPr>
                <w:b/>
                <w:i w:val="0"/>
              </w:rPr>
            </w:pPr>
            <w:r>
              <w:rPr>
                <w:b/>
                <w:i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" w:name="Text5"/>
            <w:r>
              <w:rPr>
                <w:b/>
                <w:i w:val="0"/>
              </w:rPr>
              <w:instrText xml:space="preserve"> FORMTEXT </w:instrText>
            </w:r>
            <w:r>
              <w:rPr>
                <w:b/>
                <w:i w:val="0"/>
              </w:rPr>
            </w:r>
            <w:r>
              <w:rPr>
                <w:b/>
                <w:i w:val="0"/>
              </w:rPr>
              <w:fldChar w:fldCharType="separate"/>
            </w:r>
            <w:r>
              <w:rPr>
                <w:b/>
                <w:i w:val="0"/>
                <w:noProof/>
              </w:rPr>
              <w:t> </w:t>
            </w:r>
            <w:r>
              <w:rPr>
                <w:b/>
                <w:i w:val="0"/>
                <w:noProof/>
              </w:rPr>
              <w:t> </w:t>
            </w:r>
            <w:r>
              <w:rPr>
                <w:b/>
                <w:i w:val="0"/>
                <w:noProof/>
              </w:rPr>
              <w:t> </w:t>
            </w:r>
            <w:r>
              <w:rPr>
                <w:b/>
                <w:i w:val="0"/>
                <w:noProof/>
              </w:rPr>
              <w:t> </w:t>
            </w:r>
            <w:r>
              <w:rPr>
                <w:b/>
                <w:i w:val="0"/>
                <w:noProof/>
              </w:rPr>
              <w:t> </w:t>
            </w:r>
            <w:r>
              <w:rPr>
                <w:b/>
                <w:i w:val="0"/>
              </w:rPr>
              <w:fldChar w:fldCharType="end"/>
            </w:r>
            <w:bookmarkEnd w:id="1"/>
          </w:p>
        </w:tc>
      </w:tr>
      <w:tr w:rsidR="007B184B" w:rsidRPr="003D114E" w14:paraId="212C0396" w14:textId="77777777" w:rsidTr="000B7464">
        <w:trPr>
          <w:trHeight w:val="340"/>
        </w:trPr>
        <w:tc>
          <w:tcPr>
            <w:tcW w:w="10299" w:type="dxa"/>
            <w:shd w:val="clear" w:color="auto" w:fill="auto"/>
          </w:tcPr>
          <w:p w14:paraId="63B7E729" w14:textId="77777777" w:rsidR="007B184B" w:rsidRPr="00FA722E" w:rsidRDefault="007B184B" w:rsidP="000B7464">
            <w:pPr>
              <w:pStyle w:val="Aanwijzing"/>
              <w:rPr>
                <w:b/>
                <w:i w:val="0"/>
              </w:rPr>
            </w:pPr>
          </w:p>
        </w:tc>
      </w:tr>
    </w:tbl>
    <w:p w14:paraId="0F6E37A1" w14:textId="77777777" w:rsidR="00D918D3" w:rsidRDefault="00D918D3" w:rsidP="002B3855"/>
    <w:p w14:paraId="7AE20EB6" w14:textId="77777777" w:rsidR="00F75936" w:rsidRDefault="00F75936" w:rsidP="002B3855"/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490"/>
      </w:tblGrid>
      <w:tr w:rsidR="00EE0F60" w:rsidRPr="00FA722E" w14:paraId="4BBC7854" w14:textId="77777777" w:rsidTr="00D16377">
        <w:trPr>
          <w:trHeight w:hRule="exact" w:val="436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939393" w:themeFill="text1" w:themeFillTint="80"/>
          </w:tcPr>
          <w:p w14:paraId="7F85D154" w14:textId="1EEAF3F6" w:rsidR="00EE0F60" w:rsidRPr="007E3803" w:rsidRDefault="00EE0F60" w:rsidP="00D16377">
            <w:pPr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Ondertekening</w:t>
            </w:r>
          </w:p>
        </w:tc>
      </w:tr>
    </w:tbl>
    <w:p w14:paraId="468B6A5D" w14:textId="6D7C4554" w:rsidR="007E3803" w:rsidRPr="007E3803" w:rsidRDefault="007E3803" w:rsidP="00B90352">
      <w:pPr>
        <w:rPr>
          <w:u w:val="dotted"/>
        </w:rPr>
      </w:pPr>
    </w:p>
    <w:p w14:paraId="2E01BE3A" w14:textId="4AF53B13" w:rsidR="007E3803" w:rsidRDefault="00EE0F60" w:rsidP="00B90352">
      <w:r w:rsidRPr="00EE0F60">
        <w:t>I</w:t>
      </w:r>
      <w:r>
        <w:t>k</w:t>
      </w:r>
      <w:r w:rsidRPr="00EE0F60">
        <w:t xml:space="preserve">, als rechtsgeldige vertegenwoordiger of gemandateerde van de rechtsgeldige vertegenwoordiger, verklaar ten aanzien van de OVAM, dat alle gegevens </w:t>
      </w:r>
      <w:r>
        <w:t>op dit formulier</w:t>
      </w:r>
      <w:r w:rsidRPr="00EE0F60">
        <w:t xml:space="preserve"> naar waarheid zijn ingevuld.</w:t>
      </w:r>
    </w:p>
    <w:p w14:paraId="4C238ED9" w14:textId="51F09864" w:rsidR="007E3803" w:rsidRDefault="007E3803" w:rsidP="00B90352"/>
    <w:tbl>
      <w:tblPr>
        <w:tblW w:w="10485" w:type="dxa"/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637"/>
        <w:gridCol w:w="567"/>
        <w:gridCol w:w="425"/>
        <w:gridCol w:w="709"/>
        <w:gridCol w:w="425"/>
        <w:gridCol w:w="567"/>
        <w:gridCol w:w="709"/>
        <w:gridCol w:w="4446"/>
      </w:tblGrid>
      <w:tr w:rsidR="00EE0F60" w:rsidRPr="003D114E" w14:paraId="627D7BD0" w14:textId="77777777" w:rsidTr="00EE0F60">
        <w:trPr>
          <w:trHeight w:val="340"/>
        </w:trPr>
        <w:tc>
          <w:tcPr>
            <w:tcW w:w="2637" w:type="dxa"/>
            <w:shd w:val="clear" w:color="auto" w:fill="auto"/>
          </w:tcPr>
          <w:p w14:paraId="00675A6C" w14:textId="77777777" w:rsidR="00EE0F60" w:rsidRPr="003D114E" w:rsidRDefault="00EE0F60" w:rsidP="00D16377">
            <w:pPr>
              <w:jc w:val="right"/>
              <w:rPr>
                <w:rStyle w:val="Zwaar"/>
                <w:b w:val="0"/>
              </w:rPr>
            </w:pPr>
            <w:r w:rsidRPr="003D114E">
              <w:t>datum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80483EE" w14:textId="77777777" w:rsidR="00EE0F60" w:rsidRPr="003D114E" w:rsidRDefault="00EE0F60" w:rsidP="00D16377">
            <w:pPr>
              <w:jc w:val="right"/>
              <w:rPr>
                <w:sz w:val="14"/>
                <w:szCs w:val="14"/>
              </w:rPr>
            </w:pPr>
            <w:r w:rsidRPr="003D114E">
              <w:rPr>
                <w:sz w:val="14"/>
                <w:szCs w:val="14"/>
              </w:rPr>
              <w:t>dag</w:t>
            </w:r>
          </w:p>
        </w:tc>
        <w:tc>
          <w:tcPr>
            <w:tcW w:w="425" w:type="dxa"/>
            <w:shd w:val="clear" w:color="auto" w:fill="auto"/>
          </w:tcPr>
          <w:p w14:paraId="0045F8C4" w14:textId="77777777" w:rsidR="00EE0F60" w:rsidRPr="003D114E" w:rsidRDefault="00EE0F60" w:rsidP="00D16377">
            <w:pPr>
              <w:pStyle w:val="invulveld"/>
              <w:framePr w:hSpace="0" w:wrap="auto" w:vAnchor="margin" w:xAlign="left" w:yAlign="inline"/>
              <w:suppressOverlap w:val="0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76514A2" w14:textId="77777777" w:rsidR="00EE0F60" w:rsidRPr="003D114E" w:rsidRDefault="00EE0F60" w:rsidP="00D16377">
            <w:pPr>
              <w:jc w:val="right"/>
              <w:rPr>
                <w:sz w:val="14"/>
                <w:szCs w:val="14"/>
              </w:rPr>
            </w:pPr>
            <w:r w:rsidRPr="003D114E">
              <w:rPr>
                <w:sz w:val="14"/>
                <w:szCs w:val="14"/>
              </w:rPr>
              <w:t>maand</w:t>
            </w:r>
          </w:p>
        </w:tc>
        <w:tc>
          <w:tcPr>
            <w:tcW w:w="425" w:type="dxa"/>
            <w:shd w:val="clear" w:color="auto" w:fill="auto"/>
          </w:tcPr>
          <w:p w14:paraId="1BD554F1" w14:textId="77777777" w:rsidR="00EE0F60" w:rsidRPr="003D114E" w:rsidRDefault="00EE0F60" w:rsidP="00D16377">
            <w:pPr>
              <w:pStyle w:val="invulveld"/>
              <w:framePr w:hSpace="0" w:wrap="auto" w:vAnchor="margin" w:xAlign="left" w:yAlign="inline"/>
              <w:suppressOverlap w:val="0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2285D87" w14:textId="77777777" w:rsidR="00EE0F60" w:rsidRPr="003D114E" w:rsidRDefault="00EE0F60" w:rsidP="00D16377">
            <w:pPr>
              <w:jc w:val="right"/>
              <w:rPr>
                <w:sz w:val="14"/>
                <w:szCs w:val="14"/>
              </w:rPr>
            </w:pPr>
            <w:r w:rsidRPr="003D114E">
              <w:rPr>
                <w:sz w:val="14"/>
                <w:szCs w:val="14"/>
              </w:rPr>
              <w:t>jaar</w:t>
            </w:r>
          </w:p>
        </w:tc>
        <w:tc>
          <w:tcPr>
            <w:tcW w:w="709" w:type="dxa"/>
            <w:shd w:val="clear" w:color="auto" w:fill="auto"/>
          </w:tcPr>
          <w:p w14:paraId="41990089" w14:textId="77777777" w:rsidR="00EE0F60" w:rsidRPr="003D114E" w:rsidRDefault="00EE0F60" w:rsidP="00D16377">
            <w:pPr>
              <w:pStyle w:val="invulveld"/>
              <w:framePr w:hSpace="0" w:wrap="auto" w:vAnchor="margin" w:xAlign="left" w:yAlign="inline"/>
              <w:suppressOverlap w:val="0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46" w:type="dxa"/>
            <w:shd w:val="clear" w:color="auto" w:fill="auto"/>
          </w:tcPr>
          <w:p w14:paraId="25B66CED" w14:textId="77777777" w:rsidR="00EE0F60" w:rsidRPr="003D114E" w:rsidRDefault="00EE0F60" w:rsidP="00D16377"/>
        </w:tc>
      </w:tr>
      <w:tr w:rsidR="00EE0F60" w:rsidRPr="00A57232" w14:paraId="5F3C704D" w14:textId="77777777" w:rsidTr="00EE0F60">
        <w:trPr>
          <w:trHeight w:val="680"/>
        </w:trPr>
        <w:tc>
          <w:tcPr>
            <w:tcW w:w="2637" w:type="dxa"/>
            <w:shd w:val="clear" w:color="auto" w:fill="auto"/>
            <w:vAlign w:val="bottom"/>
          </w:tcPr>
          <w:p w14:paraId="44965244" w14:textId="77777777" w:rsidR="00EE0F60" w:rsidRPr="00A57232" w:rsidRDefault="00EE0F60" w:rsidP="00D16377">
            <w:pPr>
              <w:spacing w:after="100"/>
              <w:jc w:val="right"/>
            </w:pPr>
            <w:r w:rsidRPr="00A57232">
              <w:t>handtekening</w:t>
            </w:r>
          </w:p>
        </w:tc>
        <w:tc>
          <w:tcPr>
            <w:tcW w:w="7848" w:type="dxa"/>
            <w:gridSpan w:val="7"/>
            <w:shd w:val="clear" w:color="auto" w:fill="auto"/>
            <w:vAlign w:val="bottom"/>
          </w:tcPr>
          <w:p w14:paraId="55DECBC7" w14:textId="77777777" w:rsidR="00EE0F60" w:rsidRPr="00A57232" w:rsidRDefault="00EE0F60" w:rsidP="00D16377">
            <w:pPr>
              <w:pStyle w:val="invulveld"/>
              <w:framePr w:hSpace="0" w:wrap="auto" w:vAnchor="margin" w:xAlign="left" w:yAlign="inline"/>
              <w:spacing w:after="100"/>
              <w:suppressOverlap w:val="0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E0F60" w:rsidRPr="003D114E" w14:paraId="1E5C7FEB" w14:textId="77777777" w:rsidTr="00EE0F60">
        <w:trPr>
          <w:trHeight w:val="340"/>
        </w:trPr>
        <w:tc>
          <w:tcPr>
            <w:tcW w:w="2637" w:type="dxa"/>
            <w:shd w:val="clear" w:color="auto" w:fill="auto"/>
          </w:tcPr>
          <w:p w14:paraId="08B54F07" w14:textId="77777777" w:rsidR="00EE0F60" w:rsidRPr="003D114E" w:rsidRDefault="00EE0F60" w:rsidP="00D16377">
            <w:pPr>
              <w:jc w:val="right"/>
            </w:pPr>
            <w:r w:rsidRPr="003D114E">
              <w:t>voor- en achternaam</w:t>
            </w:r>
          </w:p>
        </w:tc>
        <w:tc>
          <w:tcPr>
            <w:tcW w:w="7848" w:type="dxa"/>
            <w:gridSpan w:val="7"/>
            <w:shd w:val="clear" w:color="auto" w:fill="auto"/>
          </w:tcPr>
          <w:p w14:paraId="2EA58142" w14:textId="77777777" w:rsidR="00EE0F60" w:rsidRPr="003D114E" w:rsidRDefault="00EE0F60" w:rsidP="00D16377">
            <w:pPr>
              <w:pStyle w:val="invulveld"/>
              <w:framePr w:hSpace="0" w:wrap="auto" w:vAnchor="margin" w:xAlign="left" w:yAlign="inline"/>
              <w:suppressOverlap w:val="0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E0F60" w:rsidRPr="003D114E" w14:paraId="3B4AC4EF" w14:textId="77777777" w:rsidTr="00EE0F60">
        <w:trPr>
          <w:trHeight w:val="340"/>
        </w:trPr>
        <w:tc>
          <w:tcPr>
            <w:tcW w:w="2637" w:type="dxa"/>
            <w:shd w:val="clear" w:color="auto" w:fill="auto"/>
          </w:tcPr>
          <w:p w14:paraId="7D06E938" w14:textId="77777777" w:rsidR="00EE0F60" w:rsidRPr="003D114E" w:rsidRDefault="00EE0F60" w:rsidP="00D16377">
            <w:pPr>
              <w:jc w:val="right"/>
            </w:pPr>
            <w:r>
              <w:t>functie</w:t>
            </w:r>
          </w:p>
        </w:tc>
        <w:tc>
          <w:tcPr>
            <w:tcW w:w="7848" w:type="dxa"/>
            <w:gridSpan w:val="7"/>
            <w:shd w:val="clear" w:color="auto" w:fill="auto"/>
          </w:tcPr>
          <w:p w14:paraId="0D2E10E4" w14:textId="77777777" w:rsidR="00EE0F60" w:rsidRPr="003D114E" w:rsidRDefault="00EE0F60" w:rsidP="00D16377">
            <w:pPr>
              <w:pStyle w:val="invulveld"/>
              <w:framePr w:hSpace="0" w:wrap="auto" w:vAnchor="margin" w:xAlign="left" w:yAlign="inline"/>
              <w:suppressOverlap w:val="0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</w:tbl>
    <w:p w14:paraId="2AEA8E78" w14:textId="3EA1F434" w:rsidR="00DD4FD6" w:rsidRDefault="00DD4FD6" w:rsidP="00B90352"/>
    <w:sectPr w:rsidR="00DD4FD6" w:rsidSect="002B3855">
      <w:footerReference w:type="default" r:id="rId14"/>
      <w:footerReference w:type="first" r:id="rId15"/>
      <w:type w:val="continuous"/>
      <w:pgSz w:w="11906" w:h="16838"/>
      <w:pgMar w:top="720" w:right="720" w:bottom="720" w:left="720" w:header="709" w:footer="654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7ADA3" w14:textId="77777777" w:rsidR="00256BA6" w:rsidRDefault="00256BA6" w:rsidP="004722ED">
      <w:r>
        <w:separator/>
      </w:r>
    </w:p>
    <w:p w14:paraId="787D3C86" w14:textId="77777777" w:rsidR="00256BA6" w:rsidRDefault="00256BA6"/>
    <w:p w14:paraId="7787D99C" w14:textId="77777777" w:rsidR="00256BA6" w:rsidRDefault="00256BA6"/>
  </w:endnote>
  <w:endnote w:type="continuationSeparator" w:id="0">
    <w:p w14:paraId="6A8098BD" w14:textId="77777777" w:rsidR="00256BA6" w:rsidRDefault="00256BA6" w:rsidP="004722ED">
      <w:r>
        <w:continuationSeparator/>
      </w:r>
    </w:p>
    <w:p w14:paraId="62707FFF" w14:textId="77777777" w:rsidR="00256BA6" w:rsidRDefault="00256BA6"/>
    <w:p w14:paraId="10EB44B6" w14:textId="77777777" w:rsidR="00256BA6" w:rsidRDefault="00256BA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358F52B-A4EA-4730-B070-85B739B6CF5E}"/>
    <w:embedBold r:id="rId2" w:fontKey="{D73A9963-02FB-4D72-9FBD-2A30FA0E4A25}"/>
    <w:embedItalic r:id="rId3" w:fontKey="{80DCAE4E-474B-4BB9-9D23-D94F8AC8B909}"/>
    <w:embedBoldItalic r:id="rId4" w:fontKey="{8803F2B8-586D-4F4C-B522-ADCFF399D155}"/>
  </w:font>
  <w:font w:name="Flanders Art Serif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andersArtSerif-Regular">
    <w:panose1 w:val="00000500000000000000"/>
    <w:charset w:val="00"/>
    <w:family w:val="auto"/>
    <w:pitch w:val="variable"/>
    <w:sig w:usb0="00000007" w:usb1="4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BECEC" w14:textId="1CCED51E" w:rsidR="00055090" w:rsidRDefault="00055090" w:rsidP="00621AA0">
    <w:pPr>
      <w:pStyle w:val="paginering"/>
      <w:tabs>
        <w:tab w:val="left" w:pos="6633"/>
        <w:tab w:val="right" w:pos="9070"/>
      </w:tabs>
    </w:pPr>
    <w:r w:rsidRPr="003E7EDD">
      <w:drawing>
        <wp:anchor distT="0" distB="0" distL="114300" distR="114300" simplePos="0" relativeHeight="251658752" behindDoc="1" locked="0" layoutInCell="1" allowOverlap="1" wp14:anchorId="2E431C66" wp14:editId="0709F82B">
          <wp:simplePos x="0" y="0"/>
          <wp:positionH relativeFrom="page">
            <wp:posOffset>481965</wp:posOffset>
          </wp:positionH>
          <wp:positionV relativeFrom="page">
            <wp:posOffset>9906000</wp:posOffset>
          </wp:positionV>
          <wp:extent cx="1274445" cy="540385"/>
          <wp:effectExtent l="0" t="0" r="190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4445" cy="540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22610E">
      <w:drawing>
        <wp:anchor distT="0" distB="0" distL="114300" distR="114300" simplePos="0" relativeHeight="251661824" behindDoc="1" locked="0" layoutInCell="1" allowOverlap="1" wp14:anchorId="2143C47B" wp14:editId="63433AC6">
          <wp:simplePos x="0" y="0"/>
          <wp:positionH relativeFrom="column">
            <wp:posOffset>1732915</wp:posOffset>
          </wp:positionH>
          <wp:positionV relativeFrom="paragraph">
            <wp:posOffset>9525</wp:posOffset>
          </wp:positionV>
          <wp:extent cx="1469611" cy="311587"/>
          <wp:effectExtent l="0" t="0" r="0" b="0"/>
          <wp:wrapNone/>
          <wp:docPr id="5" name="Afbeelding 5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5" descr="Afbeelding met tekst&#10;&#10;Automatisch gegenereerde beschrijvi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69611" cy="3115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Steun voor investeringen in het sluiten van materiaalkringlopen</w:t>
    </w:r>
  </w:p>
  <w:p w14:paraId="4656C21B" w14:textId="37BFF9B9" w:rsidR="005423CD" w:rsidRDefault="00621AA0" w:rsidP="00621AA0">
    <w:pPr>
      <w:pStyle w:val="paginering"/>
      <w:tabs>
        <w:tab w:val="left" w:pos="6633"/>
        <w:tab w:val="right" w:pos="9070"/>
      </w:tabs>
    </w:pPr>
    <w:r w:rsidRPr="00566B67">
      <w:t xml:space="preserve">pagina </w:t>
    </w:r>
    <w:r w:rsidRPr="00566B67">
      <w:fldChar w:fldCharType="begin"/>
    </w:r>
    <w:r w:rsidRPr="00566B67">
      <w:instrText xml:space="preserve"> PAGE  \* Arabic  \* MERGEFORMAT </w:instrText>
    </w:r>
    <w:r w:rsidRPr="00566B67">
      <w:fldChar w:fldCharType="separate"/>
    </w:r>
    <w:r w:rsidR="00FA3BE5">
      <w:t>2</w:t>
    </w:r>
    <w:r w:rsidRPr="00566B67">
      <w:fldChar w:fldCharType="end"/>
    </w:r>
    <w:r w:rsidRPr="00566B67">
      <w:t xml:space="preserve"> van </w:t>
    </w:r>
    <w:fldSimple w:instr=" NUMPAGES  \* Arabic  \* MERGEFORMAT ">
      <w:r w:rsidR="003B534C">
        <w:t>1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7D900" w14:textId="77777777" w:rsidR="00950ED3" w:rsidRDefault="00D92700" w:rsidP="00D92700">
    <w:pPr>
      <w:pStyle w:val="paginering"/>
      <w:tabs>
        <w:tab w:val="left" w:pos="6633"/>
        <w:tab w:val="right" w:pos="9070"/>
      </w:tabs>
    </w:pPr>
    <w:r w:rsidRPr="003E7EDD">
      <w:drawing>
        <wp:anchor distT="0" distB="0" distL="114300" distR="114300" simplePos="0" relativeHeight="251660800" behindDoc="1" locked="0" layoutInCell="1" allowOverlap="1" wp14:anchorId="62DC23DB" wp14:editId="08D38FCD">
          <wp:simplePos x="0" y="0"/>
          <wp:positionH relativeFrom="page">
            <wp:posOffset>479811</wp:posOffset>
          </wp:positionH>
          <wp:positionV relativeFrom="page">
            <wp:posOffset>9785405</wp:posOffset>
          </wp:positionV>
          <wp:extent cx="1274445" cy="540385"/>
          <wp:effectExtent l="0" t="0" r="1905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4445" cy="540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FB5D40">
      <w:t>Steun voor investeringen in het sluiten van materiaalkringlopen</w:t>
    </w:r>
  </w:p>
  <w:p w14:paraId="7984FF1E" w14:textId="760CA53F" w:rsidR="00BF66F6" w:rsidRPr="00D92700" w:rsidRDefault="00D92700" w:rsidP="00D92700">
    <w:pPr>
      <w:pStyle w:val="paginering"/>
      <w:tabs>
        <w:tab w:val="left" w:pos="6633"/>
        <w:tab w:val="right" w:pos="9070"/>
      </w:tabs>
    </w:pPr>
    <w:r>
      <w:t xml:space="preserve"> </w:t>
    </w:r>
    <w:r w:rsidRPr="00566B67">
      <w:t xml:space="preserve">pagina </w:t>
    </w:r>
    <w:r w:rsidRPr="00566B67">
      <w:fldChar w:fldCharType="begin"/>
    </w:r>
    <w:r w:rsidRPr="00566B67">
      <w:instrText xml:space="preserve"> PAGE  \* Arabic  \* MERGEFORMAT </w:instrText>
    </w:r>
    <w:r w:rsidRPr="00566B67">
      <w:fldChar w:fldCharType="separate"/>
    </w:r>
    <w:r w:rsidR="003B534C">
      <w:t>1</w:t>
    </w:r>
    <w:r w:rsidRPr="00566B67">
      <w:fldChar w:fldCharType="end"/>
    </w:r>
    <w:r w:rsidRPr="00566B67">
      <w:t xml:space="preserve"> van </w:t>
    </w:r>
    <w:fldSimple w:instr=" NUMPAGES  \* Arabic  \* MERGEFORMAT ">
      <w:r w:rsidR="003B534C"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470E3" w14:textId="77777777" w:rsidR="00256BA6" w:rsidRDefault="00256BA6" w:rsidP="004722ED">
      <w:r>
        <w:separator/>
      </w:r>
    </w:p>
    <w:p w14:paraId="7A0B9D23" w14:textId="77777777" w:rsidR="00256BA6" w:rsidRDefault="00256BA6"/>
    <w:p w14:paraId="2A983E7A" w14:textId="77777777" w:rsidR="00256BA6" w:rsidRDefault="00256BA6"/>
  </w:footnote>
  <w:footnote w:type="continuationSeparator" w:id="0">
    <w:p w14:paraId="2D2D4509" w14:textId="77777777" w:rsidR="00256BA6" w:rsidRDefault="00256BA6" w:rsidP="004722ED">
      <w:r>
        <w:continuationSeparator/>
      </w:r>
    </w:p>
    <w:p w14:paraId="3CBE2B88" w14:textId="77777777" w:rsidR="00256BA6" w:rsidRDefault="00256BA6"/>
    <w:p w14:paraId="6698E243" w14:textId="77777777" w:rsidR="00256BA6" w:rsidRDefault="00256BA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D0EA2788"/>
    <w:lvl w:ilvl="0" w:tplc="DCE0300E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24BB432C"/>
    <w:multiLevelType w:val="hybridMultilevel"/>
    <w:tmpl w:val="693A3CA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F73A96"/>
    <w:multiLevelType w:val="hybridMultilevel"/>
    <w:tmpl w:val="1E004310"/>
    <w:lvl w:ilvl="0" w:tplc="109EBF76">
      <w:start w:val="1"/>
      <w:numFmt w:val="bullet"/>
      <w:pStyle w:val="Lijstopsomteken"/>
      <w:lvlText w:val="–"/>
      <w:lvlJc w:val="left"/>
      <w:pPr>
        <w:ind w:left="720" w:hanging="360"/>
      </w:pPr>
      <w:rPr>
        <w:rFonts w:ascii="FlandersArtSans-Regular" w:hAnsi="FlandersArtSans-Regular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34108F"/>
    <w:multiLevelType w:val="hybridMultilevel"/>
    <w:tmpl w:val="CD02734E"/>
    <w:lvl w:ilvl="0" w:tplc="1DB2B860">
      <w:start w:val="1"/>
      <w:numFmt w:val="decimal"/>
      <w:pStyle w:val="Lijstnummering4"/>
      <w:lvlText w:val="%1)"/>
      <w:lvlJc w:val="left"/>
      <w:pPr>
        <w:ind w:left="1211" w:hanging="360"/>
      </w:pPr>
      <w:rPr>
        <w:rFonts w:ascii="Calibri" w:hAnsi="Calibri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520868"/>
    <w:multiLevelType w:val="hybridMultilevel"/>
    <w:tmpl w:val="DAC07688"/>
    <w:lvl w:ilvl="0" w:tplc="A5C05138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3D6689"/>
    <w:multiLevelType w:val="hybridMultilevel"/>
    <w:tmpl w:val="27A68B10"/>
    <w:lvl w:ilvl="0" w:tplc="84844D04">
      <w:start w:val="1"/>
      <w:numFmt w:val="lowerRoman"/>
      <w:pStyle w:val="Lijstnummering3"/>
      <w:lvlText w:val="%1"/>
      <w:lvlJc w:val="left"/>
      <w:pPr>
        <w:ind w:left="927" w:hanging="360"/>
      </w:pPr>
      <w:rPr>
        <w:rFonts w:ascii="Calibri" w:hAnsi="Calibri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312F61"/>
    <w:multiLevelType w:val="hybridMultilevel"/>
    <w:tmpl w:val="307C697C"/>
    <w:lvl w:ilvl="0" w:tplc="8F485916">
      <w:start w:val="1"/>
      <w:numFmt w:val="lowerLetter"/>
      <w:pStyle w:val="Lijstnummering2"/>
      <w:lvlText w:val="%1"/>
      <w:lvlJc w:val="left"/>
      <w:pPr>
        <w:ind w:left="644" w:hanging="360"/>
      </w:pPr>
      <w:rPr>
        <w:rFonts w:ascii="Calibri" w:hAnsi="Calibri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3B7CB4"/>
    <w:multiLevelType w:val="hybridMultilevel"/>
    <w:tmpl w:val="E7461E2C"/>
    <w:lvl w:ilvl="0" w:tplc="C0B0A96A">
      <w:start w:val="1"/>
      <w:numFmt w:val="lowerLetter"/>
      <w:pStyle w:val="Lijstnummering5"/>
      <w:lvlText w:val="%1)"/>
      <w:lvlJc w:val="left"/>
      <w:pPr>
        <w:ind w:left="1494" w:hanging="360"/>
      </w:pPr>
      <w:rPr>
        <w:rFonts w:ascii="Calibri" w:hAnsi="Calibri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285613"/>
    <w:multiLevelType w:val="multilevel"/>
    <w:tmpl w:val="AE1012A4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ascii="Calibri" w:hAnsi="Calibri" w:hint="default"/>
        <w:b w:val="0"/>
        <w:i w:val="0"/>
        <w:sz w:val="19"/>
        <w:u w:color="6B6B6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6B6B6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6B6B6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6BDE6ABF"/>
    <w:multiLevelType w:val="hybridMultilevel"/>
    <w:tmpl w:val="B9DA6702"/>
    <w:lvl w:ilvl="0" w:tplc="4154A160">
      <w:start w:val="1"/>
      <w:numFmt w:val="bullet"/>
      <w:pStyle w:val="Lijstopsomteken2"/>
      <w:lvlText w:val="•"/>
      <w:lvlJc w:val="left"/>
      <w:pPr>
        <w:ind w:left="720" w:hanging="360"/>
      </w:pPr>
      <w:rPr>
        <w:rFonts w:ascii="FlandersArtSans-Regular" w:hAnsi="FlandersArtSans-Regular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AA4CC9"/>
    <w:multiLevelType w:val="hybridMultilevel"/>
    <w:tmpl w:val="5302E810"/>
    <w:lvl w:ilvl="0" w:tplc="4C6E864A">
      <w:start w:val="1"/>
      <w:numFmt w:val="bullet"/>
      <w:pStyle w:val="Lijstopsomteken3"/>
      <w:lvlText w:val=""/>
      <w:lvlJc w:val="left"/>
      <w:pPr>
        <w:ind w:left="107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</w:abstractNum>
  <w:abstractNum w:abstractNumId="11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num w:numId="1" w16cid:durableId="742878580">
    <w:abstractNumId w:val="11"/>
  </w:num>
  <w:num w:numId="2" w16cid:durableId="57677896">
    <w:abstractNumId w:val="8"/>
  </w:num>
  <w:num w:numId="3" w16cid:durableId="57752201">
    <w:abstractNumId w:val="6"/>
  </w:num>
  <w:num w:numId="4" w16cid:durableId="660935306">
    <w:abstractNumId w:val="5"/>
  </w:num>
  <w:num w:numId="5" w16cid:durableId="1189413377">
    <w:abstractNumId w:val="3"/>
  </w:num>
  <w:num w:numId="6" w16cid:durableId="495339306">
    <w:abstractNumId w:val="7"/>
  </w:num>
  <w:num w:numId="7" w16cid:durableId="1930772982">
    <w:abstractNumId w:val="2"/>
  </w:num>
  <w:num w:numId="8" w16cid:durableId="147328320">
    <w:abstractNumId w:val="9"/>
  </w:num>
  <w:num w:numId="9" w16cid:durableId="1449857987">
    <w:abstractNumId w:val="10"/>
  </w:num>
  <w:num w:numId="10" w16cid:durableId="665205743">
    <w:abstractNumId w:val="4"/>
  </w:num>
  <w:num w:numId="11" w16cid:durableId="519664852">
    <w:abstractNumId w:val="0"/>
  </w:num>
  <w:num w:numId="12" w16cid:durableId="1029180838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ocumentProtection w:edit="forms" w:enforcement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803"/>
    <w:rsid w:val="0000229D"/>
    <w:rsid w:val="00004300"/>
    <w:rsid w:val="000208C8"/>
    <w:rsid w:val="00021B5D"/>
    <w:rsid w:val="00031126"/>
    <w:rsid w:val="000324B8"/>
    <w:rsid w:val="00033689"/>
    <w:rsid w:val="0004180D"/>
    <w:rsid w:val="00042BEF"/>
    <w:rsid w:val="00044C57"/>
    <w:rsid w:val="00055090"/>
    <w:rsid w:val="000635E4"/>
    <w:rsid w:val="0006750B"/>
    <w:rsid w:val="00075F1A"/>
    <w:rsid w:val="000804A6"/>
    <w:rsid w:val="0008349B"/>
    <w:rsid w:val="00083714"/>
    <w:rsid w:val="00090337"/>
    <w:rsid w:val="00097F5F"/>
    <w:rsid w:val="000A284D"/>
    <w:rsid w:val="000A3FB6"/>
    <w:rsid w:val="000B4A0B"/>
    <w:rsid w:val="000C69CB"/>
    <w:rsid w:val="000D209B"/>
    <w:rsid w:val="000E2919"/>
    <w:rsid w:val="000E40A8"/>
    <w:rsid w:val="00102D12"/>
    <w:rsid w:val="00104A08"/>
    <w:rsid w:val="00110D82"/>
    <w:rsid w:val="001214C8"/>
    <w:rsid w:val="00125878"/>
    <w:rsid w:val="00130FBF"/>
    <w:rsid w:val="001322A5"/>
    <w:rsid w:val="0013383D"/>
    <w:rsid w:val="00133D44"/>
    <w:rsid w:val="00134510"/>
    <w:rsid w:val="001407BC"/>
    <w:rsid w:val="001411D0"/>
    <w:rsid w:val="001607EC"/>
    <w:rsid w:val="001669CC"/>
    <w:rsid w:val="00172F31"/>
    <w:rsid w:val="001779CF"/>
    <w:rsid w:val="001833DB"/>
    <w:rsid w:val="00185D44"/>
    <w:rsid w:val="00193D35"/>
    <w:rsid w:val="001978C9"/>
    <w:rsid w:val="001A2456"/>
    <w:rsid w:val="001A5463"/>
    <w:rsid w:val="001A7529"/>
    <w:rsid w:val="001C45A2"/>
    <w:rsid w:val="001C5DEF"/>
    <w:rsid w:val="001C79B5"/>
    <w:rsid w:val="001E27EB"/>
    <w:rsid w:val="001E4DB8"/>
    <w:rsid w:val="001E655E"/>
    <w:rsid w:val="001E6BDD"/>
    <w:rsid w:val="001E6CD2"/>
    <w:rsid w:val="001E7AAE"/>
    <w:rsid w:val="001F71F9"/>
    <w:rsid w:val="002009A6"/>
    <w:rsid w:val="00201DFB"/>
    <w:rsid w:val="0021178C"/>
    <w:rsid w:val="002128D5"/>
    <w:rsid w:val="00213CAA"/>
    <w:rsid w:val="00215BB9"/>
    <w:rsid w:val="00221233"/>
    <w:rsid w:val="0022610E"/>
    <w:rsid w:val="002266AB"/>
    <w:rsid w:val="00237E27"/>
    <w:rsid w:val="00250E14"/>
    <w:rsid w:val="00252799"/>
    <w:rsid w:val="0025484B"/>
    <w:rsid w:val="00255541"/>
    <w:rsid w:val="00256BA6"/>
    <w:rsid w:val="00266E03"/>
    <w:rsid w:val="00270B02"/>
    <w:rsid w:val="002711C4"/>
    <w:rsid w:val="00280CEB"/>
    <w:rsid w:val="00283CE1"/>
    <w:rsid w:val="00284178"/>
    <w:rsid w:val="00284253"/>
    <w:rsid w:val="00285EE5"/>
    <w:rsid w:val="00287FFA"/>
    <w:rsid w:val="00293072"/>
    <w:rsid w:val="002A3C3A"/>
    <w:rsid w:val="002A47A4"/>
    <w:rsid w:val="002B3855"/>
    <w:rsid w:val="002C5EF8"/>
    <w:rsid w:val="002C77A5"/>
    <w:rsid w:val="002D0A4D"/>
    <w:rsid w:val="002D1D9C"/>
    <w:rsid w:val="002E0DA6"/>
    <w:rsid w:val="002E27BA"/>
    <w:rsid w:val="002E2CAD"/>
    <w:rsid w:val="002E4988"/>
    <w:rsid w:val="002E69CD"/>
    <w:rsid w:val="002F0C37"/>
    <w:rsid w:val="002F31AA"/>
    <w:rsid w:val="002F4AEC"/>
    <w:rsid w:val="0030232C"/>
    <w:rsid w:val="003037B6"/>
    <w:rsid w:val="00306D43"/>
    <w:rsid w:val="0031402F"/>
    <w:rsid w:val="00317B29"/>
    <w:rsid w:val="00321CEC"/>
    <w:rsid w:val="00322225"/>
    <w:rsid w:val="00330866"/>
    <w:rsid w:val="00343057"/>
    <w:rsid w:val="00357F3C"/>
    <w:rsid w:val="003649E6"/>
    <w:rsid w:val="00367B58"/>
    <w:rsid w:val="003702AE"/>
    <w:rsid w:val="003769B1"/>
    <w:rsid w:val="0037709C"/>
    <w:rsid w:val="003801A1"/>
    <w:rsid w:val="00385C43"/>
    <w:rsid w:val="00386D5A"/>
    <w:rsid w:val="003910CC"/>
    <w:rsid w:val="003A7C69"/>
    <w:rsid w:val="003B1813"/>
    <w:rsid w:val="003B36FF"/>
    <w:rsid w:val="003B4A6C"/>
    <w:rsid w:val="003B534C"/>
    <w:rsid w:val="003B7805"/>
    <w:rsid w:val="003C09E8"/>
    <w:rsid w:val="003C599B"/>
    <w:rsid w:val="003C61C6"/>
    <w:rsid w:val="003E098A"/>
    <w:rsid w:val="003E19BF"/>
    <w:rsid w:val="003E5FCF"/>
    <w:rsid w:val="003E7C61"/>
    <w:rsid w:val="003E7EDD"/>
    <w:rsid w:val="003F4CC9"/>
    <w:rsid w:val="003F5920"/>
    <w:rsid w:val="0040116B"/>
    <w:rsid w:val="00401443"/>
    <w:rsid w:val="004058E7"/>
    <w:rsid w:val="0041425D"/>
    <w:rsid w:val="0041599A"/>
    <w:rsid w:val="004211A4"/>
    <w:rsid w:val="0043194B"/>
    <w:rsid w:val="004408C2"/>
    <w:rsid w:val="0044287A"/>
    <w:rsid w:val="00443031"/>
    <w:rsid w:val="00447380"/>
    <w:rsid w:val="00454EEC"/>
    <w:rsid w:val="00460357"/>
    <w:rsid w:val="00461009"/>
    <w:rsid w:val="00463526"/>
    <w:rsid w:val="004642DE"/>
    <w:rsid w:val="004657D6"/>
    <w:rsid w:val="004722ED"/>
    <w:rsid w:val="004942DF"/>
    <w:rsid w:val="004949E6"/>
    <w:rsid w:val="004A0240"/>
    <w:rsid w:val="004A3566"/>
    <w:rsid w:val="004A5900"/>
    <w:rsid w:val="004B604D"/>
    <w:rsid w:val="004C1EE7"/>
    <w:rsid w:val="004C31E5"/>
    <w:rsid w:val="004C694D"/>
    <w:rsid w:val="004C7A49"/>
    <w:rsid w:val="004D77BE"/>
    <w:rsid w:val="004D7F02"/>
    <w:rsid w:val="004E1068"/>
    <w:rsid w:val="004E39A6"/>
    <w:rsid w:val="004E5A38"/>
    <w:rsid w:val="004F35D5"/>
    <w:rsid w:val="004F490B"/>
    <w:rsid w:val="004F5D44"/>
    <w:rsid w:val="00503AA0"/>
    <w:rsid w:val="005058BF"/>
    <w:rsid w:val="00515E91"/>
    <w:rsid w:val="005232D2"/>
    <w:rsid w:val="00533456"/>
    <w:rsid w:val="00533E62"/>
    <w:rsid w:val="005423CD"/>
    <w:rsid w:val="00554E87"/>
    <w:rsid w:val="00563690"/>
    <w:rsid w:val="005640C1"/>
    <w:rsid w:val="00566B67"/>
    <w:rsid w:val="00570876"/>
    <w:rsid w:val="00575586"/>
    <w:rsid w:val="005806DC"/>
    <w:rsid w:val="00581BCF"/>
    <w:rsid w:val="00587EB4"/>
    <w:rsid w:val="0059115F"/>
    <w:rsid w:val="00592E28"/>
    <w:rsid w:val="0059634D"/>
    <w:rsid w:val="00597349"/>
    <w:rsid w:val="005B0A0C"/>
    <w:rsid w:val="005B0A39"/>
    <w:rsid w:val="005C10A4"/>
    <w:rsid w:val="005C3F52"/>
    <w:rsid w:val="005E0C10"/>
    <w:rsid w:val="005E0C71"/>
    <w:rsid w:val="005E6704"/>
    <w:rsid w:val="005E75F0"/>
    <w:rsid w:val="005F6719"/>
    <w:rsid w:val="005F7F3C"/>
    <w:rsid w:val="00601763"/>
    <w:rsid w:val="00604618"/>
    <w:rsid w:val="006219A2"/>
    <w:rsid w:val="00621AA0"/>
    <w:rsid w:val="00623749"/>
    <w:rsid w:val="00632CA6"/>
    <w:rsid w:val="00637050"/>
    <w:rsid w:val="0064355C"/>
    <w:rsid w:val="00652989"/>
    <w:rsid w:val="00655C5A"/>
    <w:rsid w:val="0066033B"/>
    <w:rsid w:val="00663961"/>
    <w:rsid w:val="006642F5"/>
    <w:rsid w:val="00666FD9"/>
    <w:rsid w:val="006741BC"/>
    <w:rsid w:val="006838AA"/>
    <w:rsid w:val="00690CC7"/>
    <w:rsid w:val="006915CB"/>
    <w:rsid w:val="006919F1"/>
    <w:rsid w:val="00691B83"/>
    <w:rsid w:val="0069369B"/>
    <w:rsid w:val="00695D58"/>
    <w:rsid w:val="00696903"/>
    <w:rsid w:val="0069745E"/>
    <w:rsid w:val="006A11A6"/>
    <w:rsid w:val="006A1A63"/>
    <w:rsid w:val="006A1F1C"/>
    <w:rsid w:val="006A51F6"/>
    <w:rsid w:val="006A600E"/>
    <w:rsid w:val="006B5BAD"/>
    <w:rsid w:val="006B5D27"/>
    <w:rsid w:val="006C35CC"/>
    <w:rsid w:val="006C52E3"/>
    <w:rsid w:val="006C5C2F"/>
    <w:rsid w:val="006D3C40"/>
    <w:rsid w:val="006D729D"/>
    <w:rsid w:val="006E0B23"/>
    <w:rsid w:val="006E23E1"/>
    <w:rsid w:val="006E6351"/>
    <w:rsid w:val="006F1325"/>
    <w:rsid w:val="006F1C70"/>
    <w:rsid w:val="006F4CBD"/>
    <w:rsid w:val="006F726B"/>
    <w:rsid w:val="00700726"/>
    <w:rsid w:val="007044E4"/>
    <w:rsid w:val="00716A52"/>
    <w:rsid w:val="007257E8"/>
    <w:rsid w:val="0072637C"/>
    <w:rsid w:val="00726B87"/>
    <w:rsid w:val="007334A3"/>
    <w:rsid w:val="007405EB"/>
    <w:rsid w:val="007420F5"/>
    <w:rsid w:val="0074577F"/>
    <w:rsid w:val="0074584F"/>
    <w:rsid w:val="00746EAD"/>
    <w:rsid w:val="00747F00"/>
    <w:rsid w:val="00750174"/>
    <w:rsid w:val="00753DAF"/>
    <w:rsid w:val="00757B78"/>
    <w:rsid w:val="00765354"/>
    <w:rsid w:val="007670F8"/>
    <w:rsid w:val="00773EDD"/>
    <w:rsid w:val="007759D6"/>
    <w:rsid w:val="00781BCF"/>
    <w:rsid w:val="00786BC4"/>
    <w:rsid w:val="00791C89"/>
    <w:rsid w:val="007B184B"/>
    <w:rsid w:val="007B1F49"/>
    <w:rsid w:val="007B306A"/>
    <w:rsid w:val="007B4D4D"/>
    <w:rsid w:val="007B6449"/>
    <w:rsid w:val="007C2CB9"/>
    <w:rsid w:val="007C37AF"/>
    <w:rsid w:val="007C4FA6"/>
    <w:rsid w:val="007C6EDC"/>
    <w:rsid w:val="007E21F7"/>
    <w:rsid w:val="007E3803"/>
    <w:rsid w:val="007F39E9"/>
    <w:rsid w:val="00806D57"/>
    <w:rsid w:val="008128E0"/>
    <w:rsid w:val="008144E5"/>
    <w:rsid w:val="008172D2"/>
    <w:rsid w:val="0082666E"/>
    <w:rsid w:val="00827F99"/>
    <w:rsid w:val="00836B73"/>
    <w:rsid w:val="008372A7"/>
    <w:rsid w:val="00850F07"/>
    <w:rsid w:val="00870E4C"/>
    <w:rsid w:val="00875CB9"/>
    <w:rsid w:val="008847A9"/>
    <w:rsid w:val="0089307E"/>
    <w:rsid w:val="00895263"/>
    <w:rsid w:val="008A7538"/>
    <w:rsid w:val="008B162D"/>
    <w:rsid w:val="008B7789"/>
    <w:rsid w:val="008C0E64"/>
    <w:rsid w:val="008C577C"/>
    <w:rsid w:val="008D6799"/>
    <w:rsid w:val="008D7314"/>
    <w:rsid w:val="008E2382"/>
    <w:rsid w:val="008E49DA"/>
    <w:rsid w:val="008F7675"/>
    <w:rsid w:val="00900ECB"/>
    <w:rsid w:val="009023BE"/>
    <w:rsid w:val="009073AA"/>
    <w:rsid w:val="00911D54"/>
    <w:rsid w:val="00912D29"/>
    <w:rsid w:val="00913989"/>
    <w:rsid w:val="00922C8A"/>
    <w:rsid w:val="009330C2"/>
    <w:rsid w:val="00933A73"/>
    <w:rsid w:val="009438C8"/>
    <w:rsid w:val="00950ED3"/>
    <w:rsid w:val="00952308"/>
    <w:rsid w:val="00953026"/>
    <w:rsid w:val="00955A96"/>
    <w:rsid w:val="00957F66"/>
    <w:rsid w:val="00961A77"/>
    <w:rsid w:val="00961AF9"/>
    <w:rsid w:val="0097005E"/>
    <w:rsid w:val="0097323A"/>
    <w:rsid w:val="00975FCB"/>
    <w:rsid w:val="009772F2"/>
    <w:rsid w:val="00977D9C"/>
    <w:rsid w:val="00994B90"/>
    <w:rsid w:val="00995206"/>
    <w:rsid w:val="009A70E8"/>
    <w:rsid w:val="009B5C50"/>
    <w:rsid w:val="009C4791"/>
    <w:rsid w:val="009C4A8D"/>
    <w:rsid w:val="009C4D0E"/>
    <w:rsid w:val="009C69F6"/>
    <w:rsid w:val="009C7827"/>
    <w:rsid w:val="009D1BD0"/>
    <w:rsid w:val="009D29F8"/>
    <w:rsid w:val="009D36EC"/>
    <w:rsid w:val="009D39D6"/>
    <w:rsid w:val="009E02B1"/>
    <w:rsid w:val="009E0F48"/>
    <w:rsid w:val="009E71E7"/>
    <w:rsid w:val="009F258A"/>
    <w:rsid w:val="00A0747C"/>
    <w:rsid w:val="00A10913"/>
    <w:rsid w:val="00A14FE6"/>
    <w:rsid w:val="00A25974"/>
    <w:rsid w:val="00A2617E"/>
    <w:rsid w:val="00A33B6A"/>
    <w:rsid w:val="00A35B49"/>
    <w:rsid w:val="00A4024F"/>
    <w:rsid w:val="00A40759"/>
    <w:rsid w:val="00A4087D"/>
    <w:rsid w:val="00A41118"/>
    <w:rsid w:val="00A4454F"/>
    <w:rsid w:val="00A46C2C"/>
    <w:rsid w:val="00A46FFD"/>
    <w:rsid w:val="00A4733A"/>
    <w:rsid w:val="00A75FBB"/>
    <w:rsid w:val="00A77FB3"/>
    <w:rsid w:val="00A909F1"/>
    <w:rsid w:val="00A925AE"/>
    <w:rsid w:val="00A93DF6"/>
    <w:rsid w:val="00A946E8"/>
    <w:rsid w:val="00AA02F2"/>
    <w:rsid w:val="00AA4A42"/>
    <w:rsid w:val="00AB038A"/>
    <w:rsid w:val="00AB0776"/>
    <w:rsid w:val="00AB288D"/>
    <w:rsid w:val="00AC0224"/>
    <w:rsid w:val="00AC5B05"/>
    <w:rsid w:val="00AD01E6"/>
    <w:rsid w:val="00AD57B7"/>
    <w:rsid w:val="00AE03A0"/>
    <w:rsid w:val="00AE3C09"/>
    <w:rsid w:val="00AF1823"/>
    <w:rsid w:val="00B005C0"/>
    <w:rsid w:val="00B02ED0"/>
    <w:rsid w:val="00B07522"/>
    <w:rsid w:val="00B10669"/>
    <w:rsid w:val="00B20FCC"/>
    <w:rsid w:val="00B27500"/>
    <w:rsid w:val="00B35547"/>
    <w:rsid w:val="00B36D69"/>
    <w:rsid w:val="00B40ACE"/>
    <w:rsid w:val="00B415BE"/>
    <w:rsid w:val="00B4394E"/>
    <w:rsid w:val="00B43A72"/>
    <w:rsid w:val="00B4595E"/>
    <w:rsid w:val="00B472A6"/>
    <w:rsid w:val="00B5764B"/>
    <w:rsid w:val="00B64C91"/>
    <w:rsid w:val="00B74EBB"/>
    <w:rsid w:val="00B751BE"/>
    <w:rsid w:val="00B7791B"/>
    <w:rsid w:val="00B77D96"/>
    <w:rsid w:val="00B83A6B"/>
    <w:rsid w:val="00B90352"/>
    <w:rsid w:val="00B9172D"/>
    <w:rsid w:val="00B92B83"/>
    <w:rsid w:val="00BA7E09"/>
    <w:rsid w:val="00BB0EAF"/>
    <w:rsid w:val="00BC560C"/>
    <w:rsid w:val="00BC7B36"/>
    <w:rsid w:val="00BD2023"/>
    <w:rsid w:val="00BE353B"/>
    <w:rsid w:val="00BE7FC7"/>
    <w:rsid w:val="00BF66F6"/>
    <w:rsid w:val="00C10310"/>
    <w:rsid w:val="00C1160B"/>
    <w:rsid w:val="00C11F02"/>
    <w:rsid w:val="00C16BA0"/>
    <w:rsid w:val="00C16CD4"/>
    <w:rsid w:val="00C21581"/>
    <w:rsid w:val="00C25151"/>
    <w:rsid w:val="00C262CB"/>
    <w:rsid w:val="00C27D6F"/>
    <w:rsid w:val="00C3535C"/>
    <w:rsid w:val="00C36418"/>
    <w:rsid w:val="00C36AAE"/>
    <w:rsid w:val="00C41867"/>
    <w:rsid w:val="00C43CDC"/>
    <w:rsid w:val="00C52C37"/>
    <w:rsid w:val="00C675CE"/>
    <w:rsid w:val="00C73143"/>
    <w:rsid w:val="00C75A10"/>
    <w:rsid w:val="00C84E9D"/>
    <w:rsid w:val="00C8681F"/>
    <w:rsid w:val="00C90998"/>
    <w:rsid w:val="00C90D99"/>
    <w:rsid w:val="00C9432A"/>
    <w:rsid w:val="00C953B4"/>
    <w:rsid w:val="00C96ED3"/>
    <w:rsid w:val="00C97077"/>
    <w:rsid w:val="00CA1EA2"/>
    <w:rsid w:val="00CA2238"/>
    <w:rsid w:val="00CA359D"/>
    <w:rsid w:val="00CA36BD"/>
    <w:rsid w:val="00CA7361"/>
    <w:rsid w:val="00CB35C6"/>
    <w:rsid w:val="00CC5E21"/>
    <w:rsid w:val="00CC6132"/>
    <w:rsid w:val="00CE2437"/>
    <w:rsid w:val="00CE296D"/>
    <w:rsid w:val="00CE63C9"/>
    <w:rsid w:val="00CF0D7E"/>
    <w:rsid w:val="00D01683"/>
    <w:rsid w:val="00D01C5D"/>
    <w:rsid w:val="00D15D50"/>
    <w:rsid w:val="00D176BD"/>
    <w:rsid w:val="00D24077"/>
    <w:rsid w:val="00D30FEE"/>
    <w:rsid w:val="00D31D3F"/>
    <w:rsid w:val="00D32F51"/>
    <w:rsid w:val="00D3523E"/>
    <w:rsid w:val="00D37F68"/>
    <w:rsid w:val="00D413DA"/>
    <w:rsid w:val="00D446A5"/>
    <w:rsid w:val="00D46336"/>
    <w:rsid w:val="00D465DA"/>
    <w:rsid w:val="00D537C9"/>
    <w:rsid w:val="00D62324"/>
    <w:rsid w:val="00D74711"/>
    <w:rsid w:val="00D918D3"/>
    <w:rsid w:val="00D92700"/>
    <w:rsid w:val="00D93BAE"/>
    <w:rsid w:val="00D94E6F"/>
    <w:rsid w:val="00D96652"/>
    <w:rsid w:val="00DA15E3"/>
    <w:rsid w:val="00DA2546"/>
    <w:rsid w:val="00DA35D5"/>
    <w:rsid w:val="00DA403B"/>
    <w:rsid w:val="00DA630E"/>
    <w:rsid w:val="00DA6867"/>
    <w:rsid w:val="00DB20C6"/>
    <w:rsid w:val="00DB445C"/>
    <w:rsid w:val="00DC25D9"/>
    <w:rsid w:val="00DC6E44"/>
    <w:rsid w:val="00DD0140"/>
    <w:rsid w:val="00DD41E5"/>
    <w:rsid w:val="00DD4FD6"/>
    <w:rsid w:val="00DE364B"/>
    <w:rsid w:val="00DE43A1"/>
    <w:rsid w:val="00DE692D"/>
    <w:rsid w:val="00DF004A"/>
    <w:rsid w:val="00DF1563"/>
    <w:rsid w:val="00DF26BC"/>
    <w:rsid w:val="00DF5C50"/>
    <w:rsid w:val="00E12727"/>
    <w:rsid w:val="00E15F89"/>
    <w:rsid w:val="00E21178"/>
    <w:rsid w:val="00E22F49"/>
    <w:rsid w:val="00E232C6"/>
    <w:rsid w:val="00E24BEA"/>
    <w:rsid w:val="00E27CEA"/>
    <w:rsid w:val="00E3066D"/>
    <w:rsid w:val="00E4204F"/>
    <w:rsid w:val="00E4280E"/>
    <w:rsid w:val="00E5585A"/>
    <w:rsid w:val="00E57BD7"/>
    <w:rsid w:val="00E62F9F"/>
    <w:rsid w:val="00E7051F"/>
    <w:rsid w:val="00E70530"/>
    <w:rsid w:val="00E71590"/>
    <w:rsid w:val="00E7274E"/>
    <w:rsid w:val="00E7765B"/>
    <w:rsid w:val="00E77775"/>
    <w:rsid w:val="00E77A10"/>
    <w:rsid w:val="00E817FD"/>
    <w:rsid w:val="00E835B2"/>
    <w:rsid w:val="00E83E2C"/>
    <w:rsid w:val="00E849DE"/>
    <w:rsid w:val="00E935BC"/>
    <w:rsid w:val="00E9501E"/>
    <w:rsid w:val="00EB5EB6"/>
    <w:rsid w:val="00EC0856"/>
    <w:rsid w:val="00EC1ED4"/>
    <w:rsid w:val="00EC39AD"/>
    <w:rsid w:val="00EC41BD"/>
    <w:rsid w:val="00ED2F0C"/>
    <w:rsid w:val="00EE0F60"/>
    <w:rsid w:val="00F00554"/>
    <w:rsid w:val="00F01AB0"/>
    <w:rsid w:val="00F01D5C"/>
    <w:rsid w:val="00F12A60"/>
    <w:rsid w:val="00F1346D"/>
    <w:rsid w:val="00F144B8"/>
    <w:rsid w:val="00F301E1"/>
    <w:rsid w:val="00F34518"/>
    <w:rsid w:val="00F5120E"/>
    <w:rsid w:val="00F55090"/>
    <w:rsid w:val="00F55848"/>
    <w:rsid w:val="00F6264B"/>
    <w:rsid w:val="00F65B28"/>
    <w:rsid w:val="00F75936"/>
    <w:rsid w:val="00F81A68"/>
    <w:rsid w:val="00F84395"/>
    <w:rsid w:val="00F85364"/>
    <w:rsid w:val="00F85D12"/>
    <w:rsid w:val="00F942EA"/>
    <w:rsid w:val="00F95FD5"/>
    <w:rsid w:val="00F96CAE"/>
    <w:rsid w:val="00FA3BE5"/>
    <w:rsid w:val="00FA591B"/>
    <w:rsid w:val="00FA717D"/>
    <w:rsid w:val="00FB2D09"/>
    <w:rsid w:val="00FB3A2A"/>
    <w:rsid w:val="00FB4CEA"/>
    <w:rsid w:val="00FB5D40"/>
    <w:rsid w:val="00FC0829"/>
    <w:rsid w:val="00FC1D46"/>
    <w:rsid w:val="00FD0F25"/>
    <w:rsid w:val="00FE7BD7"/>
    <w:rsid w:val="00FF1F14"/>
    <w:rsid w:val="00FF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CC0584A"/>
  <w15:docId w15:val="{C8F5300C-21FB-47CE-A193-C44597219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="Times" w:hAnsiTheme="majorHAnsi" w:cstheme="majorBidi"/>
        <w:sz w:val="22"/>
        <w:szCs w:val="22"/>
        <w:lang w:val="en-US" w:eastAsia="en-US" w:bidi="en-US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/>
    <w:lsdException w:name="heading 6" w:semiHidden="1" w:uiPriority="2" w:unhideWhenUsed="1"/>
    <w:lsdException w:name="heading 7" w:semiHidden="1" w:uiPriority="2" w:unhideWhenUsed="1"/>
    <w:lsdException w:name="heading 8" w:semiHidden="1" w:uiPriority="2" w:unhideWhenUsed="1"/>
    <w:lsdException w:name="heading 9" w:semiHidden="1" w:uiPriority="2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 w:qFormat="1"/>
    <w:lsdException w:name="index heading" w:semiHidden="1" w:unhideWhenUsed="1"/>
    <w:lsdException w:name="caption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unhideWhenUsed="1"/>
    <w:lsdException w:name="List Bullet" w:uiPriority="2" w:unhideWhenUsed="1" w:qFormat="1"/>
    <w:lsdException w:name="List Number" w:qFormat="1"/>
    <w:lsdException w:name="List 2" w:unhideWhenUsed="1"/>
    <w:lsdException w:name="List 3" w:unhideWhenUsed="1"/>
    <w:lsdException w:name="List Bullet 2" w:uiPriority="2" w:unhideWhenUsed="1" w:qFormat="1"/>
    <w:lsdException w:name="List Bullet 3" w:uiPriority="2" w:unhideWhenUsed="1" w:qFormat="1"/>
    <w:lsdException w:name="List Bullet 4" w:uiPriority="2" w:unhideWhenUsed="1" w:qFormat="1"/>
    <w:lsdException w:name="List Bullet 5" w:uiPriority="2" w:unhideWhenUsed="1"/>
    <w:lsdException w:name="List Number 2" w:unhideWhenUsed="1" w:qFormat="1"/>
    <w:lsdException w:name="List Number 3" w:unhideWhenUsed="1" w:qFormat="1"/>
    <w:lsdException w:name="List Number 4" w:unhideWhenUsed="1" w:qFormat="1"/>
    <w:lsdException w:name="List Number 5" w:unhideWhenUsed="1" w:qFormat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918D3"/>
    <w:rPr>
      <w:rFonts w:ascii="Calibri" w:hAnsi="Calibri" w:cs="Times New Roman"/>
      <w:lang w:val="nl-BE" w:eastAsia="nl-BE" w:bidi="ar-SA"/>
    </w:rPr>
  </w:style>
  <w:style w:type="paragraph" w:styleId="Kop1">
    <w:name w:val="heading 1"/>
    <w:basedOn w:val="Standaard"/>
    <w:next w:val="Standaard"/>
    <w:link w:val="Kop1Char"/>
    <w:uiPriority w:val="2"/>
    <w:qFormat/>
    <w:rsid w:val="004657D6"/>
    <w:pPr>
      <w:keepNext/>
      <w:keepLines/>
      <w:numPr>
        <w:numId w:val="1"/>
      </w:numPr>
      <w:tabs>
        <w:tab w:val="left" w:pos="3686"/>
      </w:tabs>
      <w:spacing w:before="480" w:after="480" w:line="432" w:lineRule="exact"/>
      <w:contextualSpacing/>
      <w:outlineLvl w:val="0"/>
    </w:pPr>
    <w:rPr>
      <w:rFonts w:eastAsiaTheme="majorEastAsia" w:cstheme="majorBidi"/>
      <w:b/>
      <w:bCs/>
      <w:color w:val="3C3D3C"/>
      <w:sz w:val="36"/>
      <w:szCs w:val="52"/>
      <w:lang w:eastAsia="en-US"/>
    </w:rPr>
  </w:style>
  <w:style w:type="paragraph" w:styleId="Kop2">
    <w:name w:val="heading 2"/>
    <w:basedOn w:val="Standaard"/>
    <w:next w:val="Standaard"/>
    <w:link w:val="Kop2Char"/>
    <w:uiPriority w:val="2"/>
    <w:qFormat/>
    <w:rsid w:val="0000229D"/>
    <w:pPr>
      <w:keepNext/>
      <w:keepLines/>
      <w:numPr>
        <w:ilvl w:val="1"/>
        <w:numId w:val="1"/>
      </w:numPr>
      <w:tabs>
        <w:tab w:val="left" w:pos="3686"/>
      </w:tabs>
      <w:spacing w:before="200" w:after="240" w:line="400" w:lineRule="exact"/>
      <w:contextualSpacing/>
      <w:outlineLvl w:val="1"/>
    </w:pPr>
    <w:rPr>
      <w:rFonts w:eastAsiaTheme="majorEastAsia" w:cstheme="majorBidi"/>
      <w:bCs/>
      <w:caps/>
      <w:color w:val="282828" w:themeColor="text1"/>
      <w:sz w:val="32"/>
      <w:szCs w:val="32"/>
      <w:u w:val="dotted"/>
      <w:lang w:eastAsia="en-US"/>
    </w:rPr>
  </w:style>
  <w:style w:type="paragraph" w:styleId="Kop3">
    <w:name w:val="heading 3"/>
    <w:basedOn w:val="Standaard"/>
    <w:next w:val="Standaard"/>
    <w:link w:val="Kop3Char"/>
    <w:uiPriority w:val="2"/>
    <w:qFormat/>
    <w:rsid w:val="004657D6"/>
    <w:pPr>
      <w:keepNext/>
      <w:keepLines/>
      <w:numPr>
        <w:ilvl w:val="2"/>
        <w:numId w:val="1"/>
      </w:numPr>
      <w:tabs>
        <w:tab w:val="left" w:pos="3686"/>
      </w:tabs>
      <w:spacing w:before="200" w:after="120" w:line="288" w:lineRule="exact"/>
      <w:contextualSpacing/>
      <w:outlineLvl w:val="2"/>
    </w:pPr>
    <w:rPr>
      <w:rFonts w:eastAsiaTheme="majorEastAsia" w:cstheme="majorBidi"/>
      <w:b/>
      <w:bCs/>
      <w:color w:val="9B9DA0"/>
      <w:sz w:val="24"/>
      <w:szCs w:val="24"/>
      <w:lang w:eastAsia="en-US"/>
    </w:rPr>
  </w:style>
  <w:style w:type="paragraph" w:styleId="Kop4">
    <w:name w:val="heading 4"/>
    <w:basedOn w:val="Standaard"/>
    <w:next w:val="Standaard"/>
    <w:link w:val="Kop4Char"/>
    <w:uiPriority w:val="2"/>
    <w:qFormat/>
    <w:rsid w:val="004657D6"/>
    <w:pPr>
      <w:keepNext/>
      <w:keepLines/>
      <w:numPr>
        <w:ilvl w:val="3"/>
        <w:numId w:val="1"/>
      </w:numPr>
      <w:tabs>
        <w:tab w:val="left" w:pos="3686"/>
      </w:tabs>
      <w:spacing w:before="200"/>
      <w:contextualSpacing/>
      <w:outlineLvl w:val="3"/>
    </w:pPr>
    <w:rPr>
      <w:rFonts w:eastAsiaTheme="majorEastAsia" w:cstheme="majorBidi"/>
      <w:bCs/>
      <w:iCs/>
      <w:color w:val="282828" w:themeColor="text1"/>
      <w:u w:val="single"/>
      <w:lang w:eastAsia="en-US"/>
    </w:rPr>
  </w:style>
  <w:style w:type="paragraph" w:styleId="Kop5">
    <w:name w:val="heading 5"/>
    <w:basedOn w:val="Standaard"/>
    <w:next w:val="Standaard"/>
    <w:link w:val="Kop5Char"/>
    <w:uiPriority w:val="2"/>
    <w:rsid w:val="0000229D"/>
    <w:pPr>
      <w:keepNext/>
      <w:keepLines/>
      <w:numPr>
        <w:ilvl w:val="4"/>
        <w:numId w:val="1"/>
      </w:numPr>
      <w:tabs>
        <w:tab w:val="left" w:pos="3686"/>
      </w:tabs>
      <w:spacing w:before="200"/>
      <w:contextualSpacing/>
      <w:outlineLvl w:val="4"/>
    </w:pPr>
    <w:rPr>
      <w:rFonts w:eastAsiaTheme="majorEastAsia" w:cstheme="majorBidi"/>
      <w:color w:val="3C3D3C"/>
      <w:lang w:eastAsia="en-US"/>
    </w:rPr>
  </w:style>
  <w:style w:type="paragraph" w:styleId="Kop6">
    <w:name w:val="heading 6"/>
    <w:basedOn w:val="Standaard"/>
    <w:next w:val="Standaard"/>
    <w:link w:val="Kop6Char"/>
    <w:uiPriority w:val="2"/>
    <w:rsid w:val="004657D6"/>
    <w:pPr>
      <w:keepNext/>
      <w:keepLines/>
      <w:numPr>
        <w:ilvl w:val="5"/>
        <w:numId w:val="1"/>
      </w:numPr>
      <w:tabs>
        <w:tab w:val="left" w:pos="3686"/>
      </w:tabs>
      <w:spacing w:before="200"/>
      <w:contextualSpacing/>
      <w:outlineLvl w:val="5"/>
    </w:pPr>
    <w:rPr>
      <w:rFonts w:eastAsiaTheme="majorEastAsia" w:cstheme="majorBidi"/>
      <w:iCs/>
      <w:color w:val="6F7173"/>
      <w:lang w:eastAsia="en-US"/>
    </w:rPr>
  </w:style>
  <w:style w:type="paragraph" w:styleId="Kop7">
    <w:name w:val="heading 7"/>
    <w:basedOn w:val="Standaard"/>
    <w:next w:val="Standaard"/>
    <w:link w:val="Kop7Char"/>
    <w:uiPriority w:val="2"/>
    <w:rsid w:val="004657D6"/>
    <w:pPr>
      <w:keepNext/>
      <w:keepLines/>
      <w:numPr>
        <w:ilvl w:val="6"/>
        <w:numId w:val="1"/>
      </w:numPr>
      <w:tabs>
        <w:tab w:val="left" w:pos="3686"/>
      </w:tabs>
      <w:spacing w:before="200"/>
      <w:contextualSpacing/>
      <w:outlineLvl w:val="6"/>
    </w:pPr>
    <w:rPr>
      <w:rFonts w:eastAsiaTheme="majorEastAsia" w:cstheme="majorBidi"/>
      <w:iCs/>
      <w:color w:val="9B9DA0"/>
      <w:lang w:eastAsia="en-US"/>
    </w:rPr>
  </w:style>
  <w:style w:type="paragraph" w:styleId="Kop8">
    <w:name w:val="heading 8"/>
    <w:basedOn w:val="Standaard"/>
    <w:next w:val="Standaard"/>
    <w:link w:val="Kop8Char"/>
    <w:uiPriority w:val="2"/>
    <w:rsid w:val="004657D6"/>
    <w:pPr>
      <w:keepNext/>
      <w:keepLines/>
      <w:numPr>
        <w:ilvl w:val="7"/>
        <w:numId w:val="1"/>
      </w:numPr>
      <w:tabs>
        <w:tab w:val="left" w:pos="3686"/>
      </w:tabs>
      <w:spacing w:before="200"/>
      <w:contextualSpacing/>
      <w:outlineLvl w:val="7"/>
    </w:pPr>
    <w:rPr>
      <w:rFonts w:eastAsiaTheme="majorEastAsia" w:cstheme="majorBidi"/>
      <w:color w:val="3C3D3C"/>
      <w:szCs w:val="20"/>
      <w:lang w:eastAsia="en-US"/>
    </w:rPr>
  </w:style>
  <w:style w:type="paragraph" w:styleId="Kop9">
    <w:name w:val="heading 9"/>
    <w:basedOn w:val="Standaard"/>
    <w:next w:val="Standaard"/>
    <w:link w:val="Kop9Char"/>
    <w:uiPriority w:val="2"/>
    <w:rsid w:val="004657D6"/>
    <w:pPr>
      <w:keepNext/>
      <w:keepLines/>
      <w:numPr>
        <w:ilvl w:val="8"/>
        <w:numId w:val="1"/>
      </w:numPr>
      <w:tabs>
        <w:tab w:val="left" w:pos="3686"/>
      </w:tabs>
      <w:spacing w:before="200"/>
      <w:contextualSpacing/>
      <w:outlineLvl w:val="8"/>
    </w:pPr>
    <w:rPr>
      <w:rFonts w:eastAsiaTheme="majorEastAsia" w:cstheme="majorBidi"/>
      <w:iCs/>
      <w:color w:val="6F7173"/>
      <w:szCs w:val="20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8F767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8F7675"/>
    <w:rPr>
      <w:rFonts w:ascii="Flanders Art Sans" w:hAnsi="Flanders Art Sans" w:cs="Times New Roman"/>
      <w:sz w:val="20"/>
      <w:szCs w:val="20"/>
      <w:lang w:eastAsia="nl-BE" w:bidi="ar-SA"/>
    </w:rPr>
  </w:style>
  <w:style w:type="paragraph" w:styleId="Voettekst">
    <w:name w:val="footer"/>
    <w:basedOn w:val="Standaard"/>
    <w:link w:val="VoettekstChar"/>
    <w:unhideWhenUsed/>
    <w:qFormat/>
    <w:rsid w:val="00F01D5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F01D5C"/>
    <w:rPr>
      <w:rFonts w:ascii="FlandersArtSans-Regular" w:hAnsi="FlandersArtSans-Regular" w:cs="Times New Roman"/>
      <w:lang w:val="nl-BE" w:eastAsia="nl-BE" w:bidi="ar-SA"/>
    </w:rPr>
  </w:style>
  <w:style w:type="paragraph" w:styleId="Lijstalinea">
    <w:name w:val="List Paragraph"/>
    <w:basedOn w:val="Standaard"/>
    <w:uiPriority w:val="34"/>
    <w:semiHidden/>
    <w:qFormat/>
    <w:rsid w:val="00922C8A"/>
    <w:pPr>
      <w:ind w:left="284" w:hanging="284"/>
      <w:contextualSpacing/>
    </w:pPr>
  </w:style>
  <w:style w:type="table" w:styleId="Tabelraster">
    <w:name w:val="Table Grid"/>
    <w:basedOn w:val="Standaardtabel"/>
    <w:rsid w:val="00DC25D9"/>
    <w:rPr>
      <w:rFonts w:ascii="Verdana" w:eastAsia="Times New Roman" w:hAnsi="Verdana" w:cs="Times New Roman"/>
      <w:sz w:val="20"/>
      <w:szCs w:val="20"/>
      <w:lang w:eastAsia="nl-B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2"/>
    <w:rsid w:val="00B20FCC"/>
    <w:rPr>
      <w:rFonts w:ascii="Calibri" w:eastAsiaTheme="majorEastAsia" w:hAnsi="Calibri"/>
      <w:bCs/>
      <w:caps/>
      <w:color w:val="282828" w:themeColor="text1"/>
      <w:sz w:val="32"/>
      <w:szCs w:val="32"/>
      <w:u w:val="dotted"/>
      <w:lang w:val="nl-BE" w:bidi="ar-SA"/>
    </w:rPr>
  </w:style>
  <w:style w:type="character" w:customStyle="1" w:styleId="Kop3Char">
    <w:name w:val="Kop 3 Char"/>
    <w:basedOn w:val="Standaardalinea-lettertype"/>
    <w:link w:val="Kop3"/>
    <w:uiPriority w:val="2"/>
    <w:rsid w:val="004657D6"/>
    <w:rPr>
      <w:rFonts w:ascii="Calibri" w:eastAsiaTheme="majorEastAsia" w:hAnsi="Calibri"/>
      <w:b/>
      <w:bCs/>
      <w:color w:val="9B9DA0"/>
      <w:sz w:val="24"/>
      <w:szCs w:val="24"/>
      <w:lang w:val="nl-BE" w:bidi="ar-SA"/>
    </w:rPr>
  </w:style>
  <w:style w:type="character" w:customStyle="1" w:styleId="Kop1Char">
    <w:name w:val="Kop 1 Char"/>
    <w:basedOn w:val="Standaardalinea-lettertype"/>
    <w:link w:val="Kop1"/>
    <w:uiPriority w:val="2"/>
    <w:rsid w:val="004657D6"/>
    <w:rPr>
      <w:rFonts w:ascii="Calibri" w:eastAsiaTheme="majorEastAsia" w:hAnsi="Calibri"/>
      <w:b/>
      <w:bCs/>
      <w:color w:val="3C3D3C"/>
      <w:sz w:val="36"/>
      <w:szCs w:val="52"/>
      <w:lang w:val="nl-BE" w:bidi="ar-SA"/>
    </w:rPr>
  </w:style>
  <w:style w:type="character" w:customStyle="1" w:styleId="Kop4Char">
    <w:name w:val="Kop 4 Char"/>
    <w:basedOn w:val="Standaardalinea-lettertype"/>
    <w:link w:val="Kop4"/>
    <w:uiPriority w:val="2"/>
    <w:rsid w:val="004657D6"/>
    <w:rPr>
      <w:rFonts w:ascii="Calibri" w:eastAsiaTheme="majorEastAsia" w:hAnsi="Calibri"/>
      <w:bCs/>
      <w:iCs/>
      <w:color w:val="282828" w:themeColor="text1"/>
      <w:u w:val="single"/>
      <w:lang w:val="nl-BE" w:bidi="ar-SA"/>
    </w:rPr>
  </w:style>
  <w:style w:type="character" w:customStyle="1" w:styleId="Kop5Char">
    <w:name w:val="Kop 5 Char"/>
    <w:basedOn w:val="Standaardalinea-lettertype"/>
    <w:link w:val="Kop5"/>
    <w:uiPriority w:val="2"/>
    <w:rsid w:val="00B20FCC"/>
    <w:rPr>
      <w:rFonts w:ascii="Calibri" w:eastAsiaTheme="majorEastAsia" w:hAnsi="Calibri"/>
      <w:color w:val="3C3D3C"/>
      <w:lang w:val="nl-BE" w:bidi="ar-SA"/>
    </w:rPr>
  </w:style>
  <w:style w:type="character" w:customStyle="1" w:styleId="Kop6Char">
    <w:name w:val="Kop 6 Char"/>
    <w:basedOn w:val="Standaardalinea-lettertype"/>
    <w:link w:val="Kop6"/>
    <w:uiPriority w:val="2"/>
    <w:rsid w:val="004657D6"/>
    <w:rPr>
      <w:rFonts w:ascii="Calibri" w:eastAsiaTheme="majorEastAsia" w:hAnsi="Calibri"/>
      <w:iCs/>
      <w:color w:val="6F7173"/>
      <w:lang w:val="nl-BE" w:bidi="ar-SA"/>
    </w:rPr>
  </w:style>
  <w:style w:type="character" w:customStyle="1" w:styleId="Kop7Char">
    <w:name w:val="Kop 7 Char"/>
    <w:basedOn w:val="Standaardalinea-lettertype"/>
    <w:link w:val="Kop7"/>
    <w:uiPriority w:val="2"/>
    <w:rsid w:val="004657D6"/>
    <w:rPr>
      <w:rFonts w:ascii="Calibri" w:eastAsiaTheme="majorEastAsia" w:hAnsi="Calibri"/>
      <w:iCs/>
      <w:color w:val="9B9DA0"/>
      <w:lang w:val="nl-BE" w:bidi="ar-SA"/>
    </w:rPr>
  </w:style>
  <w:style w:type="character" w:customStyle="1" w:styleId="Kop8Char">
    <w:name w:val="Kop 8 Char"/>
    <w:basedOn w:val="Standaardalinea-lettertype"/>
    <w:link w:val="Kop8"/>
    <w:uiPriority w:val="2"/>
    <w:rsid w:val="004657D6"/>
    <w:rPr>
      <w:rFonts w:ascii="Calibri" w:eastAsiaTheme="majorEastAsia" w:hAnsi="Calibri"/>
      <w:color w:val="3C3D3C"/>
      <w:szCs w:val="20"/>
      <w:lang w:val="nl-BE" w:bidi="ar-SA"/>
    </w:rPr>
  </w:style>
  <w:style w:type="character" w:customStyle="1" w:styleId="Kop9Char">
    <w:name w:val="Kop 9 Char"/>
    <w:basedOn w:val="Standaardalinea-lettertype"/>
    <w:link w:val="Kop9"/>
    <w:uiPriority w:val="2"/>
    <w:rsid w:val="004657D6"/>
    <w:rPr>
      <w:rFonts w:ascii="Calibri" w:eastAsiaTheme="majorEastAsia" w:hAnsi="Calibri"/>
      <w:iCs/>
      <w:color w:val="6F7173"/>
      <w:szCs w:val="20"/>
      <w:lang w:val="nl-BE" w:bidi="ar-SA"/>
    </w:rPr>
  </w:style>
  <w:style w:type="paragraph" w:styleId="Bronvermelding">
    <w:name w:val="table of authorities"/>
    <w:basedOn w:val="Standaard"/>
    <w:next w:val="Standaard"/>
    <w:semiHidden/>
    <w:rsid w:val="00DC25D9"/>
    <w:pPr>
      <w:ind w:left="200" w:hanging="200"/>
    </w:pPr>
  </w:style>
  <w:style w:type="paragraph" w:customStyle="1" w:styleId="Adres">
    <w:name w:val="Adres"/>
    <w:uiPriority w:val="5"/>
    <w:qFormat/>
    <w:rsid w:val="00A909F1"/>
    <w:pPr>
      <w:framePr w:hSpace="142" w:wrap="around" w:vAnchor="page" w:hAnchor="page" w:x="6096" w:y="2212"/>
      <w:spacing w:line="270" w:lineRule="exact"/>
      <w:contextualSpacing/>
      <w:suppressOverlap/>
    </w:pPr>
    <w:rPr>
      <w:rFonts w:ascii="Calibri" w:eastAsia="Times New Roman" w:hAnsi="Calibri" w:cs="Times New Roman"/>
      <w:lang w:val="fr-BE" w:eastAsia="nl-BE" w:bidi="ar-SA"/>
    </w:rPr>
  </w:style>
  <w:style w:type="paragraph" w:customStyle="1" w:styleId="Naam">
    <w:name w:val="Naam"/>
    <w:basedOn w:val="Standaard"/>
    <w:uiPriority w:val="2"/>
    <w:qFormat/>
    <w:rsid w:val="00E70530"/>
    <w:pPr>
      <w:ind w:left="6379"/>
    </w:pPr>
  </w:style>
  <w:style w:type="paragraph" w:customStyle="1" w:styleId="Adresafzender">
    <w:name w:val="Adres afzender"/>
    <w:basedOn w:val="Standaard"/>
    <w:link w:val="AdresafzenderChar"/>
    <w:uiPriority w:val="5"/>
    <w:qFormat/>
    <w:rsid w:val="000A3FB6"/>
    <w:pPr>
      <w:tabs>
        <w:tab w:val="center" w:pos="4320"/>
        <w:tab w:val="right" w:pos="8640"/>
      </w:tabs>
    </w:pPr>
    <w:rPr>
      <w:sz w:val="20"/>
    </w:rPr>
  </w:style>
  <w:style w:type="paragraph" w:customStyle="1" w:styleId="Afdeling">
    <w:name w:val="Afdeling"/>
    <w:basedOn w:val="Adresafzender"/>
    <w:link w:val="AfdelingChar"/>
    <w:qFormat/>
    <w:rsid w:val="000A3FB6"/>
    <w:pPr>
      <w:tabs>
        <w:tab w:val="center" w:pos="992"/>
      </w:tabs>
    </w:pPr>
    <w:rPr>
      <w:rFonts w:ascii="FlandersArtSans-Medium" w:hAnsi="FlandersArtSans-Medium"/>
    </w:rPr>
  </w:style>
  <w:style w:type="paragraph" w:customStyle="1" w:styleId="Referentie">
    <w:name w:val="Referentie"/>
    <w:uiPriority w:val="4"/>
    <w:qFormat/>
    <w:rsid w:val="004657D6"/>
    <w:pPr>
      <w:tabs>
        <w:tab w:val="left" w:pos="2552"/>
        <w:tab w:val="left" w:pos="4111"/>
        <w:tab w:val="left" w:pos="6379"/>
      </w:tabs>
      <w:spacing w:line="270" w:lineRule="exact"/>
    </w:pPr>
    <w:rPr>
      <w:rFonts w:ascii="Calibri" w:hAnsi="Calibri" w:cs="Times New Roman"/>
      <w:sz w:val="20"/>
      <w:szCs w:val="20"/>
      <w:lang w:val="nl-BE" w:eastAsia="nl-BE" w:bidi="ar-SA"/>
    </w:rPr>
  </w:style>
  <w:style w:type="paragraph" w:customStyle="1" w:styleId="Referentietitel">
    <w:name w:val="Referentietitel"/>
    <w:uiPriority w:val="4"/>
    <w:qFormat/>
    <w:rsid w:val="001607EC"/>
    <w:pPr>
      <w:tabs>
        <w:tab w:val="left" w:pos="2552"/>
        <w:tab w:val="left" w:pos="4111"/>
        <w:tab w:val="left" w:pos="6379"/>
      </w:tabs>
      <w:spacing w:line="270" w:lineRule="exact"/>
    </w:pPr>
    <w:rPr>
      <w:rFonts w:ascii="Calibri" w:hAnsi="Calibri" w:cs="Times New Roman"/>
      <w:b/>
      <w:sz w:val="20"/>
      <w:szCs w:val="20"/>
      <w:lang w:val="nl-BE" w:eastAsia="nl-BE" w:bidi="ar-SA"/>
    </w:rPr>
  </w:style>
  <w:style w:type="character" w:styleId="Tekstvantijdelijkeaanduiding">
    <w:name w:val="Placeholder Text"/>
    <w:basedOn w:val="Standaardalinea-lettertype"/>
    <w:uiPriority w:val="99"/>
    <w:semiHidden/>
    <w:rsid w:val="006E0B23"/>
    <w:rPr>
      <w:color w:val="808080"/>
    </w:rPr>
  </w:style>
  <w:style w:type="paragraph" w:customStyle="1" w:styleId="Betreft">
    <w:name w:val="Betreft"/>
    <w:basedOn w:val="Referentie"/>
    <w:qFormat/>
    <w:rsid w:val="00A909F1"/>
    <w:pPr>
      <w:spacing w:before="480" w:after="240"/>
    </w:pPr>
  </w:style>
  <w:style w:type="character" w:styleId="GevolgdeHyperlink">
    <w:name w:val="FollowedHyperlink"/>
    <w:basedOn w:val="Standaardalinea-lettertype"/>
    <w:semiHidden/>
    <w:rsid w:val="008B162D"/>
    <w:rPr>
      <w:color w:val="374500" w:themeColor="accent3" w:themeShade="80"/>
      <w:u w:val="single"/>
    </w:rPr>
  </w:style>
  <w:style w:type="character" w:styleId="Hyperlink">
    <w:name w:val="Hyperlink"/>
    <w:uiPriority w:val="99"/>
    <w:unhideWhenUsed/>
    <w:qFormat/>
    <w:rsid w:val="00C262CB"/>
    <w:rPr>
      <w:color w:val="507DB2"/>
      <w:sz w:val="22"/>
      <w:u w:val="single"/>
    </w:rPr>
  </w:style>
  <w:style w:type="paragraph" w:customStyle="1" w:styleId="AdresNaam">
    <w:name w:val="Adres Naam"/>
    <w:basedOn w:val="Adresafzender"/>
    <w:uiPriority w:val="5"/>
    <w:qFormat/>
    <w:rsid w:val="00D176BD"/>
    <w:pPr>
      <w:spacing w:before="600"/>
      <w:ind w:left="1021"/>
    </w:pPr>
  </w:style>
  <w:style w:type="paragraph" w:customStyle="1" w:styleId="xxx">
    <w:name w:val="xxx"/>
    <w:basedOn w:val="Referentie"/>
    <w:uiPriority w:val="3"/>
    <w:semiHidden/>
    <w:unhideWhenUsed/>
    <w:rsid w:val="00A33B6A"/>
    <w:pPr>
      <w:spacing w:before="2420"/>
    </w:pPr>
  </w:style>
  <w:style w:type="paragraph" w:customStyle="1" w:styleId="Referentietweederegel">
    <w:name w:val="Referentie tweede regel"/>
    <w:basedOn w:val="Referentie"/>
    <w:uiPriority w:val="4"/>
    <w:qFormat/>
    <w:rsid w:val="001E655E"/>
    <w:pPr>
      <w:tabs>
        <w:tab w:val="clear" w:pos="2552"/>
      </w:tabs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3037B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037B6"/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037B6"/>
    <w:rPr>
      <w:rFonts w:ascii="Flanders Art Sans" w:hAnsi="Flanders Art Sans" w:cs="Times New Roman"/>
      <w:sz w:val="20"/>
      <w:szCs w:val="20"/>
      <w:lang w:eastAsia="nl-BE" w:bidi="ar-SA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037B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037B6"/>
    <w:rPr>
      <w:rFonts w:ascii="Flanders Art Sans" w:hAnsi="Flanders Art Sans" w:cs="Times New Roman"/>
      <w:b/>
      <w:bCs/>
      <w:sz w:val="20"/>
      <w:szCs w:val="20"/>
      <w:lang w:eastAsia="nl-BE" w:bidi="ar-SA"/>
    </w:rPr>
  </w:style>
  <w:style w:type="character" w:customStyle="1" w:styleId="vet">
    <w:name w:val="vet"/>
    <w:uiPriority w:val="1"/>
    <w:qFormat/>
    <w:rsid w:val="003B534C"/>
    <w:rPr>
      <w:rFonts w:ascii="Calibri" w:eastAsia="Times New Roman" w:hAnsi="Calibri"/>
      <w:b/>
      <w:szCs w:val="20"/>
    </w:rPr>
  </w:style>
  <w:style w:type="character" w:customStyle="1" w:styleId="AdresafzenderChar">
    <w:name w:val="Adres afzender Char"/>
    <w:basedOn w:val="Standaardalinea-lettertype"/>
    <w:link w:val="Adresafzender"/>
    <w:uiPriority w:val="5"/>
    <w:rsid w:val="00B20FCC"/>
    <w:rPr>
      <w:rFonts w:ascii="FlandersArtSans-Regular" w:hAnsi="FlandersArtSans-Regular" w:cs="Times New Roman"/>
      <w:sz w:val="20"/>
      <w:lang w:val="nl-BE" w:eastAsia="nl-BE" w:bidi="ar-SA"/>
    </w:rPr>
  </w:style>
  <w:style w:type="character" w:customStyle="1" w:styleId="AfdelingChar">
    <w:name w:val="Afdeling Char"/>
    <w:basedOn w:val="AdresafzenderChar"/>
    <w:link w:val="Afdeling"/>
    <w:rsid w:val="000A3FB6"/>
    <w:rPr>
      <w:rFonts w:ascii="FlandersArtSans-Medium" w:hAnsi="FlandersArtSans-Medium" w:cs="Times New Roman"/>
      <w:sz w:val="20"/>
      <w:lang w:val="nl-BE" w:eastAsia="nl-BE" w:bidi="ar-SA"/>
    </w:rPr>
  </w:style>
  <w:style w:type="character" w:customStyle="1" w:styleId="medium">
    <w:name w:val="medium"/>
    <w:uiPriority w:val="4"/>
    <w:semiHidden/>
    <w:unhideWhenUsed/>
    <w:qFormat/>
    <w:rsid w:val="00953026"/>
    <w:rPr>
      <w:rFonts w:ascii="FlandersArtSans-Medium" w:hAnsi="FlandersArtSans-Medium"/>
    </w:rPr>
  </w:style>
  <w:style w:type="paragraph" w:styleId="Titel">
    <w:name w:val="Title"/>
    <w:basedOn w:val="Standaard"/>
    <w:next w:val="Standaard"/>
    <w:link w:val="TitelChar"/>
    <w:uiPriority w:val="10"/>
    <w:rsid w:val="00AE03A0"/>
    <w:pPr>
      <w:tabs>
        <w:tab w:val="left" w:pos="3686"/>
      </w:tabs>
      <w:spacing w:before="420" w:after="520" w:line="1200" w:lineRule="exact"/>
      <w:contextualSpacing/>
    </w:pPr>
    <w:rPr>
      <w:rFonts w:ascii="FlandersArtSans-Medium" w:eastAsiaTheme="majorEastAsia" w:hAnsi="FlandersArtSans-Medium" w:cstheme="majorBidi"/>
      <w:caps/>
      <w:spacing w:val="5"/>
      <w:sz w:val="100"/>
      <w:szCs w:val="56"/>
      <w:u w:val="single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AE03A0"/>
    <w:rPr>
      <w:rFonts w:ascii="FlandersArtSans-Medium" w:eastAsiaTheme="majorEastAsia" w:hAnsi="FlandersArtSans-Medium"/>
      <w:caps/>
      <w:spacing w:val="5"/>
      <w:sz w:val="100"/>
      <w:szCs w:val="56"/>
      <w:u w:val="single"/>
      <w:lang w:val="nl-BE" w:bidi="ar-SA"/>
    </w:rPr>
  </w:style>
  <w:style w:type="character" w:styleId="Subtielebenadrukking">
    <w:name w:val="Subtle Emphasis"/>
    <w:basedOn w:val="Standaardalinea-lettertype"/>
    <w:uiPriority w:val="1"/>
    <w:rsid w:val="007C6EDC"/>
    <w:rPr>
      <w:iCs/>
      <w:color w:val="939393" w:themeColor="text1" w:themeTint="7F"/>
    </w:rPr>
  </w:style>
  <w:style w:type="character" w:styleId="Nadruk">
    <w:name w:val="Emphasis"/>
    <w:aliases w:val="aanwijzing"/>
    <w:basedOn w:val="Standaardalinea-lettertype"/>
    <w:uiPriority w:val="20"/>
    <w:qFormat/>
    <w:rsid w:val="0000229D"/>
    <w:rPr>
      <w:b/>
      <w:i/>
      <w:iCs/>
    </w:rPr>
  </w:style>
  <w:style w:type="character" w:styleId="Voetnootmarkering">
    <w:name w:val="footnote reference"/>
    <w:basedOn w:val="Standaardalinea-lettertype"/>
    <w:uiPriority w:val="99"/>
    <w:unhideWhenUsed/>
    <w:rsid w:val="0000229D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unhideWhenUsed/>
    <w:rsid w:val="0000229D"/>
    <w:pPr>
      <w:tabs>
        <w:tab w:val="left" w:pos="3686"/>
      </w:tabs>
      <w:contextualSpacing/>
    </w:pPr>
    <w:rPr>
      <w:rFonts w:ascii="FlandersArtSerif-Regular" w:eastAsiaTheme="minorHAnsi" w:hAnsi="FlandersArtSerif-Regular" w:cstheme="minorBidi"/>
      <w:color w:val="151515" w:themeColor="background2" w:themeShade="1A"/>
      <w:sz w:val="14"/>
      <w:szCs w:val="20"/>
      <w:lang w:eastAsia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503AA0"/>
    <w:rPr>
      <w:rFonts w:ascii="FlandersArtSerif-Regular" w:eastAsiaTheme="minorHAnsi" w:hAnsi="FlandersArtSerif-Regular" w:cstheme="minorBidi"/>
      <w:color w:val="151515" w:themeColor="background2" w:themeShade="1A"/>
      <w:sz w:val="14"/>
      <w:szCs w:val="20"/>
      <w:lang w:val="nl-BE" w:bidi="ar-SA"/>
    </w:rPr>
  </w:style>
  <w:style w:type="paragraph" w:styleId="Lijstnummering5">
    <w:name w:val="List Number 5"/>
    <w:basedOn w:val="Lijstalinea"/>
    <w:autoRedefine/>
    <w:uiPriority w:val="2"/>
    <w:unhideWhenUsed/>
    <w:qFormat/>
    <w:rsid w:val="003B534C"/>
    <w:pPr>
      <w:numPr>
        <w:numId w:val="6"/>
      </w:numPr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">
    <w:name w:val="List"/>
    <w:basedOn w:val="Standaard"/>
    <w:uiPriority w:val="2"/>
    <w:semiHidden/>
    <w:unhideWhenUsed/>
    <w:rsid w:val="00255541"/>
    <w:pPr>
      <w:contextualSpacing/>
    </w:pPr>
  </w:style>
  <w:style w:type="paragraph" w:styleId="Lijst2">
    <w:name w:val="List 2"/>
    <w:basedOn w:val="Standaard"/>
    <w:uiPriority w:val="2"/>
    <w:semiHidden/>
    <w:unhideWhenUsed/>
    <w:rsid w:val="00255541"/>
    <w:pPr>
      <w:ind w:left="284" w:hanging="1"/>
      <w:contextualSpacing/>
    </w:pPr>
  </w:style>
  <w:style w:type="paragraph" w:styleId="Lijst3">
    <w:name w:val="List 3"/>
    <w:basedOn w:val="Standaard"/>
    <w:uiPriority w:val="2"/>
    <w:semiHidden/>
    <w:unhideWhenUsed/>
    <w:rsid w:val="00255541"/>
    <w:pPr>
      <w:ind w:left="567" w:hanging="1"/>
      <w:contextualSpacing/>
    </w:pPr>
  </w:style>
  <w:style w:type="paragraph" w:styleId="Lijst4">
    <w:name w:val="List 4"/>
    <w:basedOn w:val="Standaard"/>
    <w:uiPriority w:val="2"/>
    <w:semiHidden/>
    <w:unhideWhenUsed/>
    <w:rsid w:val="00255541"/>
    <w:pPr>
      <w:ind w:left="851" w:hanging="2"/>
      <w:contextualSpacing/>
    </w:pPr>
  </w:style>
  <w:style w:type="paragraph" w:styleId="Lijst5">
    <w:name w:val="List 5"/>
    <w:basedOn w:val="Standaard"/>
    <w:uiPriority w:val="2"/>
    <w:semiHidden/>
    <w:unhideWhenUsed/>
    <w:rsid w:val="00255541"/>
    <w:pPr>
      <w:ind w:left="1134" w:hanging="2"/>
      <w:contextualSpacing/>
    </w:pPr>
  </w:style>
  <w:style w:type="paragraph" w:styleId="Lijstopsomteken">
    <w:name w:val="List Bullet"/>
    <w:basedOn w:val="Standaard"/>
    <w:autoRedefine/>
    <w:uiPriority w:val="2"/>
    <w:unhideWhenUsed/>
    <w:qFormat/>
    <w:rsid w:val="008C577C"/>
    <w:pPr>
      <w:numPr>
        <w:numId w:val="7"/>
      </w:numPr>
      <w:contextualSpacing/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opsomteken2">
    <w:name w:val="List Bullet 2"/>
    <w:basedOn w:val="Standaard"/>
    <w:autoRedefine/>
    <w:uiPriority w:val="2"/>
    <w:unhideWhenUsed/>
    <w:qFormat/>
    <w:rsid w:val="008C577C"/>
    <w:pPr>
      <w:numPr>
        <w:numId w:val="8"/>
      </w:numPr>
      <w:contextualSpacing/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opsomteken3">
    <w:name w:val="List Bullet 3"/>
    <w:basedOn w:val="Standaard"/>
    <w:autoRedefine/>
    <w:uiPriority w:val="2"/>
    <w:unhideWhenUsed/>
    <w:qFormat/>
    <w:rsid w:val="008C577C"/>
    <w:pPr>
      <w:numPr>
        <w:numId w:val="9"/>
      </w:numPr>
      <w:contextualSpacing/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opsomteken4">
    <w:name w:val="List Bullet 4"/>
    <w:basedOn w:val="Standaard"/>
    <w:autoRedefine/>
    <w:uiPriority w:val="2"/>
    <w:unhideWhenUsed/>
    <w:qFormat/>
    <w:rsid w:val="008C577C"/>
    <w:pPr>
      <w:numPr>
        <w:numId w:val="10"/>
      </w:numPr>
      <w:contextualSpacing/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opsomteken5">
    <w:name w:val="List Bullet 5"/>
    <w:basedOn w:val="Standaard"/>
    <w:autoRedefine/>
    <w:uiPriority w:val="2"/>
    <w:unhideWhenUsed/>
    <w:rsid w:val="008C577C"/>
    <w:pPr>
      <w:numPr>
        <w:numId w:val="11"/>
      </w:numPr>
      <w:contextualSpacing/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nummering">
    <w:name w:val="List Number"/>
    <w:basedOn w:val="Standaard"/>
    <w:autoRedefine/>
    <w:uiPriority w:val="2"/>
    <w:unhideWhenUsed/>
    <w:qFormat/>
    <w:rsid w:val="003B534C"/>
    <w:pPr>
      <w:numPr>
        <w:numId w:val="2"/>
      </w:numPr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nummering2">
    <w:name w:val="List Number 2"/>
    <w:basedOn w:val="Standaard"/>
    <w:autoRedefine/>
    <w:uiPriority w:val="2"/>
    <w:unhideWhenUsed/>
    <w:qFormat/>
    <w:rsid w:val="003B534C"/>
    <w:pPr>
      <w:numPr>
        <w:numId w:val="3"/>
      </w:numPr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nummering3">
    <w:name w:val="List Number 3"/>
    <w:basedOn w:val="Lijstalinea"/>
    <w:autoRedefine/>
    <w:uiPriority w:val="2"/>
    <w:unhideWhenUsed/>
    <w:qFormat/>
    <w:rsid w:val="003B534C"/>
    <w:pPr>
      <w:numPr>
        <w:numId w:val="4"/>
      </w:numPr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nummering4">
    <w:name w:val="List Number 4"/>
    <w:basedOn w:val="Lijstalinea"/>
    <w:autoRedefine/>
    <w:uiPriority w:val="2"/>
    <w:unhideWhenUsed/>
    <w:qFormat/>
    <w:rsid w:val="003B534C"/>
    <w:pPr>
      <w:numPr>
        <w:numId w:val="5"/>
      </w:numPr>
    </w:pPr>
    <w:rPr>
      <w:rFonts w:eastAsiaTheme="minorHAnsi" w:cstheme="minorBidi"/>
      <w:color w:val="151515" w:themeColor="background2" w:themeShade="1A"/>
      <w:lang w:eastAsia="en-US"/>
    </w:rPr>
  </w:style>
  <w:style w:type="table" w:customStyle="1" w:styleId="VO">
    <w:name w:val="VO"/>
    <w:basedOn w:val="Standaardtabel"/>
    <w:uiPriority w:val="63"/>
    <w:rsid w:val="001E27EB"/>
    <w:pPr>
      <w:jc w:val="center"/>
    </w:pPr>
    <w:rPr>
      <w:rFonts w:asciiTheme="minorHAnsi" w:hAnsiTheme="minorHAnsi"/>
      <w:sz w:val="20"/>
    </w:rPr>
    <w:tblPr>
      <w:tblStyleRowBandSize w:val="1"/>
      <w:tblStyleColBandSize w:val="1"/>
      <w:tblInd w:w="113" w:type="dxa"/>
      <w:tblBorders>
        <w:bottom w:val="single" w:sz="2" w:space="0" w:color="282828" w:themeColor="text1"/>
        <w:insideV w:val="single" w:sz="2" w:space="0" w:color="282828" w:themeColor="text1"/>
      </w:tblBorders>
    </w:tblPr>
    <w:tcPr>
      <w:shd w:val="clear" w:color="auto" w:fill="EDEDED" w:themeFill="background1"/>
      <w:vAlign w:val="center"/>
    </w:tcPr>
    <w:tblStylePr w:type="firstRow">
      <w:pPr>
        <w:spacing w:before="0" w:after="0" w:line="240" w:lineRule="auto"/>
      </w:pPr>
      <w:rPr>
        <w:b/>
        <w:bCs/>
        <w:color w:val="EDEDED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82828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D5D" w:themeColor="text1" w:themeTint="BF"/>
          <w:left w:val="single" w:sz="8" w:space="0" w:color="5D5D5D" w:themeColor="text1" w:themeTint="BF"/>
          <w:bottom w:val="single" w:sz="8" w:space="0" w:color="5D5D5D" w:themeColor="text1" w:themeTint="BF"/>
          <w:right w:val="single" w:sz="8" w:space="0" w:color="5D5D5D" w:themeColor="text1" w:themeTint="BF"/>
          <w:insideH w:val="nil"/>
          <w:insideV w:val="nil"/>
        </w:tcBorders>
      </w:tcPr>
    </w:tblStylePr>
    <w:tblStylePr w:type="firstCol">
      <w:pPr>
        <w:jc w:val="left"/>
      </w:pPr>
      <w:rPr>
        <w:rFonts w:asciiTheme="minorHAnsi" w:hAnsiTheme="minorHAnsi"/>
        <w:b w:val="0"/>
        <w:bCs/>
        <w:sz w:val="20"/>
      </w:rPr>
    </w:tblStylePr>
    <w:tblStylePr w:type="lastCol">
      <w:rPr>
        <w:rFonts w:asciiTheme="minorHAnsi" w:hAnsiTheme="minorHAnsi"/>
        <w:b w:val="0"/>
        <w:bCs/>
        <w:color w:val="282828" w:themeColor="text1"/>
        <w:sz w:val="20"/>
      </w:rPr>
    </w:tblStylePr>
    <w:tblStylePr w:type="band1Vert">
      <w:rPr>
        <w:rFonts w:asciiTheme="minorHAnsi" w:hAnsiTheme="minorHAnsi"/>
        <w:color w:val="282828" w:themeColor="text1"/>
        <w:sz w:val="20"/>
      </w:rPr>
    </w:tblStylePr>
    <w:tblStylePr w:type="band2Vert">
      <w:rPr>
        <w:rFonts w:asciiTheme="minorHAnsi" w:hAnsiTheme="minorHAnsi"/>
        <w:b w:val="0"/>
        <w:color w:val="282828" w:themeColor="text1"/>
        <w:sz w:val="20"/>
      </w:rPr>
    </w:tblStylePr>
    <w:tblStylePr w:type="band2Horz">
      <w:tblPr/>
      <w:tcPr>
        <w:shd w:val="clear" w:color="auto" w:fill="EAEAEA" w:themeFill="accent6" w:themeFillTint="33"/>
      </w:tcPr>
    </w:tblStylePr>
  </w:style>
  <w:style w:type="paragraph" w:styleId="Bijschrift">
    <w:name w:val="caption"/>
    <w:basedOn w:val="Standaard"/>
    <w:next w:val="Standaard"/>
    <w:uiPriority w:val="35"/>
    <w:unhideWhenUsed/>
    <w:rsid w:val="004657D6"/>
    <w:pPr>
      <w:tabs>
        <w:tab w:val="left" w:pos="3686"/>
      </w:tabs>
      <w:spacing w:before="120" w:after="200"/>
      <w:contextualSpacing/>
    </w:pPr>
    <w:rPr>
      <w:rFonts w:eastAsiaTheme="minorHAnsi" w:cstheme="minorBidi"/>
      <w:bCs/>
      <w:sz w:val="18"/>
      <w:szCs w:val="18"/>
      <w:lang w:eastAsia="en-US"/>
    </w:rPr>
  </w:style>
  <w:style w:type="paragraph" w:customStyle="1" w:styleId="paginering">
    <w:name w:val="paginering"/>
    <w:basedOn w:val="Standaard"/>
    <w:uiPriority w:val="27"/>
    <w:qFormat/>
    <w:rsid w:val="00F01D5C"/>
    <w:pPr>
      <w:jc w:val="right"/>
    </w:pPr>
    <w:rPr>
      <w:noProof/>
      <w:sz w:val="18"/>
      <w:szCs w:val="18"/>
    </w:rPr>
  </w:style>
  <w:style w:type="paragraph" w:customStyle="1" w:styleId="Tabelheader">
    <w:name w:val="Tabel header"/>
    <w:basedOn w:val="Standaard"/>
    <w:uiPriority w:val="7"/>
    <w:qFormat/>
    <w:rsid w:val="003B534C"/>
    <w:pPr>
      <w:tabs>
        <w:tab w:val="left" w:pos="3686"/>
      </w:tabs>
      <w:contextualSpacing/>
    </w:pPr>
    <w:rPr>
      <w:rFonts w:eastAsiaTheme="minorHAnsi" w:cstheme="minorBidi"/>
      <w:bCs/>
      <w:color w:val="EDEDED" w:themeColor="background1"/>
      <w:sz w:val="17"/>
      <w:lang w:eastAsia="en-US"/>
    </w:rPr>
  </w:style>
  <w:style w:type="paragraph" w:customStyle="1" w:styleId="Tabelinhoud">
    <w:name w:val="Tabel inhoud"/>
    <w:basedOn w:val="Standaard"/>
    <w:uiPriority w:val="7"/>
    <w:qFormat/>
    <w:rsid w:val="003B534C"/>
    <w:pPr>
      <w:tabs>
        <w:tab w:val="left" w:pos="3686"/>
      </w:tabs>
      <w:contextualSpacing/>
    </w:pPr>
    <w:rPr>
      <w:rFonts w:eastAsiaTheme="minorHAnsi" w:cstheme="minorBidi"/>
      <w:bCs/>
      <w:color w:val="151515" w:themeColor="background2" w:themeShade="1A"/>
      <w:sz w:val="17"/>
      <w:szCs w:val="17"/>
      <w:lang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36B7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36B73"/>
    <w:rPr>
      <w:rFonts w:ascii="Tahoma" w:hAnsi="Tahoma" w:cs="Tahoma"/>
      <w:sz w:val="16"/>
      <w:szCs w:val="16"/>
      <w:lang w:val="nl-BE" w:eastAsia="nl-BE" w:bidi="ar-SA"/>
    </w:rPr>
  </w:style>
  <w:style w:type="character" w:customStyle="1" w:styleId="besteknaam">
    <w:name w:val="besteknaam"/>
    <w:basedOn w:val="Standaardalinea-lettertype"/>
    <w:uiPriority w:val="1"/>
    <w:qFormat/>
    <w:rsid w:val="00E21178"/>
    <w:rPr>
      <w:rFonts w:ascii="Calibri" w:hAnsi="Calibri"/>
      <w:sz w:val="22"/>
      <w:szCs w:val="22"/>
    </w:rPr>
  </w:style>
  <w:style w:type="character" w:customStyle="1" w:styleId="besteknummer">
    <w:name w:val="besteknummer"/>
    <w:basedOn w:val="Standaardalinea-lettertype"/>
    <w:uiPriority w:val="1"/>
    <w:qFormat/>
    <w:rsid w:val="00E21178"/>
    <w:rPr>
      <w:rFonts w:ascii="Calibri" w:hAnsi="Calibri"/>
      <w:sz w:val="22"/>
      <w:szCs w:val="22"/>
    </w:rPr>
  </w:style>
  <w:style w:type="character" w:customStyle="1" w:styleId="naamdeelopdracht">
    <w:name w:val="naam deelopdracht"/>
    <w:basedOn w:val="Standaardalinea-lettertype"/>
    <w:uiPriority w:val="1"/>
    <w:qFormat/>
    <w:rsid w:val="00E21178"/>
    <w:rPr>
      <w:rFonts w:ascii="Calibri" w:hAnsi="Calibri"/>
      <w:sz w:val="22"/>
      <w:szCs w:val="22"/>
    </w:rPr>
  </w:style>
  <w:style w:type="character" w:customStyle="1" w:styleId="Titel-bestek">
    <w:name w:val="Titel-bestek"/>
    <w:basedOn w:val="Standaardalinea-lettertype"/>
    <w:uiPriority w:val="1"/>
    <w:qFormat/>
    <w:rsid w:val="00BF66F6"/>
    <w:rPr>
      <w:rFonts w:ascii="Calibri" w:hAnsi="Calibri"/>
      <w:sz w:val="22"/>
      <w:szCs w:val="22"/>
    </w:rPr>
  </w:style>
  <w:style w:type="character" w:customStyle="1" w:styleId="Nummer-bestek">
    <w:name w:val="Nummer-bestek"/>
    <w:basedOn w:val="Standaardalinea-lettertype"/>
    <w:uiPriority w:val="1"/>
    <w:qFormat/>
    <w:rsid w:val="00BF66F6"/>
    <w:rPr>
      <w:rFonts w:ascii="Calibri" w:hAnsi="Calibri"/>
      <w:sz w:val="22"/>
      <w:szCs w:val="22"/>
    </w:rPr>
  </w:style>
  <w:style w:type="paragraph" w:customStyle="1" w:styleId="rechts">
    <w:name w:val="rechts"/>
    <w:basedOn w:val="Standaard"/>
    <w:link w:val="rechtsChar"/>
    <w:uiPriority w:val="1"/>
    <w:qFormat/>
    <w:rsid w:val="007E3803"/>
    <w:pPr>
      <w:jc w:val="right"/>
    </w:pPr>
    <w:rPr>
      <w:rFonts w:eastAsiaTheme="minorHAnsi" w:cs="Calibri"/>
      <w:color w:val="282828" w:themeColor="text1"/>
      <w:sz w:val="20"/>
      <w:szCs w:val="20"/>
      <w:lang w:eastAsia="en-US"/>
    </w:rPr>
  </w:style>
  <w:style w:type="character" w:customStyle="1" w:styleId="rechtsChar">
    <w:name w:val="rechts Char"/>
    <w:basedOn w:val="Standaardalinea-lettertype"/>
    <w:link w:val="rechts"/>
    <w:uiPriority w:val="1"/>
    <w:rsid w:val="007E3803"/>
    <w:rPr>
      <w:rFonts w:ascii="Calibri" w:eastAsiaTheme="minorHAnsi" w:hAnsi="Calibri" w:cs="Calibri"/>
      <w:color w:val="282828" w:themeColor="text1"/>
      <w:sz w:val="20"/>
      <w:szCs w:val="20"/>
      <w:lang w:val="nl-BE" w:bidi="ar-SA"/>
    </w:rPr>
  </w:style>
  <w:style w:type="character" w:styleId="Zwaar">
    <w:name w:val="Strong"/>
    <w:basedOn w:val="Standaardalinea-lettertype"/>
    <w:uiPriority w:val="22"/>
    <w:qFormat/>
    <w:rsid w:val="007E3803"/>
    <w:rPr>
      <w:b/>
      <w:bCs/>
    </w:rPr>
  </w:style>
  <w:style w:type="paragraph" w:customStyle="1" w:styleId="Vraagintern">
    <w:name w:val="Vraag intern"/>
    <w:basedOn w:val="Standaard"/>
    <w:qFormat/>
    <w:rsid w:val="007E3803"/>
    <w:pPr>
      <w:ind w:left="28"/>
    </w:pPr>
    <w:rPr>
      <w:rFonts w:eastAsiaTheme="minorHAnsi" w:cs="Calibri"/>
      <w:b/>
      <w:i/>
      <w:color w:val="282828" w:themeColor="text1"/>
      <w:sz w:val="20"/>
      <w:szCs w:val="20"/>
      <w:lang w:eastAsia="en-US"/>
    </w:rPr>
  </w:style>
  <w:style w:type="paragraph" w:customStyle="1" w:styleId="Aanwijzing">
    <w:name w:val="Aanwijzing"/>
    <w:basedOn w:val="Standaard"/>
    <w:link w:val="AanwijzingChar"/>
    <w:qFormat/>
    <w:rsid w:val="007E3803"/>
    <w:pPr>
      <w:ind w:left="28"/>
    </w:pPr>
    <w:rPr>
      <w:rFonts w:eastAsiaTheme="minorHAnsi" w:cs="Calibri"/>
      <w:bCs/>
      <w:i/>
      <w:color w:val="282828" w:themeColor="text1"/>
      <w:sz w:val="20"/>
      <w:szCs w:val="20"/>
      <w:lang w:eastAsia="en-US"/>
    </w:rPr>
  </w:style>
  <w:style w:type="character" w:customStyle="1" w:styleId="AanwijzingChar">
    <w:name w:val="Aanwijzing Char"/>
    <w:basedOn w:val="Standaardalinea-lettertype"/>
    <w:link w:val="Aanwijzing"/>
    <w:rsid w:val="007E3803"/>
    <w:rPr>
      <w:rFonts w:ascii="Calibri" w:eastAsiaTheme="minorHAnsi" w:hAnsi="Calibri" w:cs="Calibri"/>
      <w:bCs/>
      <w:i/>
      <w:color w:val="282828" w:themeColor="text1"/>
      <w:sz w:val="20"/>
      <w:szCs w:val="20"/>
      <w:lang w:val="nl-BE" w:bidi="ar-SA"/>
    </w:rPr>
  </w:style>
  <w:style w:type="paragraph" w:customStyle="1" w:styleId="leeg">
    <w:name w:val="leeg"/>
    <w:basedOn w:val="Standaard"/>
    <w:qFormat/>
    <w:rsid w:val="007E3803"/>
    <w:pPr>
      <w:jc w:val="right"/>
    </w:pPr>
    <w:rPr>
      <w:rFonts w:eastAsiaTheme="minorHAnsi" w:cs="Calibri"/>
      <w:color w:val="282828" w:themeColor="text1"/>
      <w:sz w:val="20"/>
      <w:szCs w:val="20"/>
      <w:lang w:eastAsia="en-US"/>
    </w:rPr>
  </w:style>
  <w:style w:type="paragraph" w:customStyle="1" w:styleId="invulveld">
    <w:name w:val="invulveld"/>
    <w:basedOn w:val="Standaard"/>
    <w:uiPriority w:val="1"/>
    <w:qFormat/>
    <w:rsid w:val="00EE0F60"/>
    <w:pPr>
      <w:framePr w:hSpace="142" w:wrap="around" w:vAnchor="text" w:hAnchor="text" w:x="55" w:y="1"/>
      <w:suppressOverlap/>
    </w:pPr>
    <w:rPr>
      <w:rFonts w:eastAsiaTheme="minorHAnsi" w:cs="Calibri"/>
      <w:color w:val="282828" w:themeColor="text1"/>
      <w:sz w:val="20"/>
      <w:szCs w:val="20"/>
      <w:lang w:eastAsia="en-US"/>
    </w:rPr>
  </w:style>
  <w:style w:type="character" w:customStyle="1" w:styleId="normaltextrun">
    <w:name w:val="normaltextrun"/>
    <w:basedOn w:val="Standaardalinea-lettertype"/>
    <w:rsid w:val="003E5FCF"/>
  </w:style>
  <w:style w:type="character" w:customStyle="1" w:styleId="eop">
    <w:name w:val="eop"/>
    <w:basedOn w:val="Standaardalinea-lettertype"/>
    <w:rsid w:val="003E5FCF"/>
  </w:style>
  <w:style w:type="character" w:styleId="Onopgelostemelding">
    <w:name w:val="Unresolved Mention"/>
    <w:basedOn w:val="Standaardalinea-lettertype"/>
    <w:uiPriority w:val="99"/>
    <w:semiHidden/>
    <w:unhideWhenUsed/>
    <w:rsid w:val="004A0240"/>
    <w:rPr>
      <w:color w:val="605E5C"/>
      <w:shd w:val="clear" w:color="auto" w:fill="E1DFDD"/>
    </w:rPr>
  </w:style>
  <w:style w:type="paragraph" w:styleId="Revisie">
    <w:name w:val="Revision"/>
    <w:hidden/>
    <w:uiPriority w:val="99"/>
    <w:semiHidden/>
    <w:rsid w:val="007B184B"/>
    <w:rPr>
      <w:rFonts w:ascii="Calibri" w:hAnsi="Calibri" w:cs="Times New Roman"/>
      <w:lang w:val="nl-BE" w:eastAsia="nl-B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87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ecyclagehub@ovam.be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ecyclagehub@ovam.be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vam\OvamSjablonen\OVAM-sjablonen\OVAM-Docu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1FAE69AA18F4482991D23579613C43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C6104E0-8B5F-4E58-9BD5-ADE9EA0039DF}"/>
      </w:docPartPr>
      <w:docPartBody>
        <w:p w:rsidR="00EE1620" w:rsidRDefault="00D31763">
          <w:pPr>
            <w:pStyle w:val="51FAE69AA18F4482991D23579613C433"/>
          </w:pPr>
          <w:r>
            <w:rPr>
              <w:sz w:val="32"/>
              <w:szCs w:val="32"/>
            </w:rPr>
            <w:t>Titel document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landers Art Serif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andersArtSerif-Regular">
    <w:panose1 w:val="00000500000000000000"/>
    <w:charset w:val="00"/>
    <w:family w:val="auto"/>
    <w:pitch w:val="variable"/>
    <w:sig w:usb0="00000007" w:usb1="4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763"/>
    <w:rsid w:val="00021FA7"/>
    <w:rsid w:val="000233F7"/>
    <w:rsid w:val="00210AAF"/>
    <w:rsid w:val="00244461"/>
    <w:rsid w:val="00250811"/>
    <w:rsid w:val="002937F1"/>
    <w:rsid w:val="002D6B59"/>
    <w:rsid w:val="003642CB"/>
    <w:rsid w:val="004B5780"/>
    <w:rsid w:val="006B066B"/>
    <w:rsid w:val="008A2641"/>
    <w:rsid w:val="00977817"/>
    <w:rsid w:val="009D4461"/>
    <w:rsid w:val="00AD39B2"/>
    <w:rsid w:val="00B720C9"/>
    <w:rsid w:val="00BF4DB6"/>
    <w:rsid w:val="00C92CF3"/>
    <w:rsid w:val="00D31763"/>
    <w:rsid w:val="00DC6FE1"/>
    <w:rsid w:val="00EE1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51FAE69AA18F4482991D23579613C433">
    <w:name w:val="51FAE69AA18F4482991D23579613C4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Vlaamse Overheid Algemeen">
  <a:themeElements>
    <a:clrScheme name="OVAM">
      <a:dk1>
        <a:srgbClr val="282828"/>
      </a:dk1>
      <a:lt1>
        <a:srgbClr val="EDEDED"/>
      </a:lt1>
      <a:dk2>
        <a:srgbClr val="6B6B6B"/>
      </a:dk2>
      <a:lt2>
        <a:srgbClr val="D5D5D5"/>
      </a:lt2>
      <a:accent1>
        <a:srgbClr val="A3CC00"/>
      </a:accent1>
      <a:accent2>
        <a:srgbClr val="2B979D"/>
      </a:accent2>
      <a:accent3>
        <a:srgbClr val="6F8B00"/>
      </a:accent3>
      <a:accent4>
        <a:srgbClr val="FAC20E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D8187383FA24D872730E475873C6C" ma:contentTypeVersion="0" ma:contentTypeDescription="Een nieuw document maken." ma:contentTypeScope="" ma:versionID="75be19d5f6240c5f265bda9cadd606d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978a156f712f99d6452530788f7ffe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F3B5F4-D66F-4D5B-ADEA-C3C2FC9460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E64CBC-76B8-42DB-8D26-5A0D9B43992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966AF19-D41D-41DC-A7EE-8AD908661A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9CF6B23-B207-4C22-8956-246EABA4277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OVAM-Document.dotx</Template>
  <TotalTime>8</TotalTime>
  <Pages>2</Pages>
  <Words>312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Anne D'Haese</dc:creator>
  <cp:lastModifiedBy>Hanne Dons</cp:lastModifiedBy>
  <cp:revision>9</cp:revision>
  <cp:lastPrinted>2014-09-23T13:06:00Z</cp:lastPrinted>
  <dcterms:created xsi:type="dcterms:W3CDTF">2022-04-21T13:12:00Z</dcterms:created>
  <dcterms:modified xsi:type="dcterms:W3CDTF">2024-02-20T12:47:00Z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0x010100A9FD8187383FA24D872730E475873C6C</vt:lpwstr>
  </property>
</Properties>
</file>