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BFF2E" w14:textId="6B53F1A5" w:rsidR="008D6799" w:rsidRPr="00E02569" w:rsidRDefault="007E3803" w:rsidP="007E3803">
      <w:pPr>
        <w:spacing w:before="360"/>
        <w:rPr>
          <w:b/>
        </w:rPr>
      </w:pPr>
      <w:r>
        <w:rPr>
          <w:noProof/>
          <w:sz w:val="12"/>
          <w:szCs w:val="12"/>
        </w:rPr>
        <w:drawing>
          <wp:anchor distT="0" distB="0" distL="114300" distR="114300" simplePos="0" relativeHeight="251658240" behindDoc="1" locked="0" layoutInCell="1" allowOverlap="1" wp14:anchorId="0E6A4294" wp14:editId="5E802BB3">
            <wp:simplePos x="0" y="0"/>
            <wp:positionH relativeFrom="column">
              <wp:posOffset>5743575</wp:posOffset>
            </wp:positionH>
            <wp:positionV relativeFrom="paragraph">
              <wp:posOffset>226060</wp:posOffset>
            </wp:positionV>
            <wp:extent cx="884901" cy="688769"/>
            <wp:effectExtent l="0" t="0" r="0" b="0"/>
            <wp:wrapTight wrapText="bothSides">
              <wp:wrapPolygon edited="0">
                <wp:start x="0" y="0"/>
                <wp:lineTo x="0" y="20923"/>
                <wp:lineTo x="20933" y="20923"/>
                <wp:lineTo x="2093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po-logo-N-OVAM-zwart-75.jpg"/>
                    <pic:cNvPicPr/>
                  </pic:nvPicPr>
                  <pic:blipFill>
                    <a:blip r:embed="rId11">
                      <a:extLst>
                        <a:ext uri="{28A0092B-C50C-407E-A947-70E740481C1C}">
                          <a14:useLocalDpi xmlns:a14="http://schemas.microsoft.com/office/drawing/2010/main" val="0"/>
                        </a:ext>
                      </a:extLst>
                    </a:blip>
                    <a:stretch>
                      <a:fillRect/>
                    </a:stretch>
                  </pic:blipFill>
                  <pic:spPr>
                    <a:xfrm>
                      <a:off x="0" y="0"/>
                      <a:ext cx="884901" cy="688769"/>
                    </a:xfrm>
                    <a:prstGeom prst="rect">
                      <a:avLst/>
                    </a:prstGeom>
                  </pic:spPr>
                </pic:pic>
              </a:graphicData>
            </a:graphic>
          </wp:anchor>
        </w:drawing>
      </w:r>
    </w:p>
    <w:p w14:paraId="1DB95796" w14:textId="0D356D9A" w:rsidR="002711C4" w:rsidRPr="00D100EA" w:rsidRDefault="00A31B35" w:rsidP="002711C4">
      <w:pPr>
        <w:pStyle w:val="Kop1"/>
        <w:keepNext w:val="0"/>
        <w:keepLines w:val="0"/>
        <w:numPr>
          <w:ilvl w:val="0"/>
          <w:numId w:val="0"/>
        </w:numPr>
        <w:spacing w:before="240" w:after="240" w:line="240" w:lineRule="auto"/>
        <w:rPr>
          <w:sz w:val="32"/>
          <w:szCs w:val="32"/>
        </w:rPr>
      </w:pPr>
      <w:sdt>
        <w:sdtPr>
          <w:rPr>
            <w:sz w:val="32"/>
            <w:szCs w:val="32"/>
          </w:rPr>
          <w:id w:val="-545062702"/>
          <w:placeholder>
            <w:docPart w:val="51FAE69AA18F4482991D23579613C433"/>
          </w:placeholder>
          <w:text/>
        </w:sdtPr>
        <w:sdtEndPr/>
        <w:sdtContent>
          <w:r w:rsidR="00DD39A6">
            <w:rPr>
              <w:sz w:val="32"/>
              <w:szCs w:val="32"/>
            </w:rPr>
            <w:t>Rapportage stand van zaken investeringsproject Recyclagehub</w:t>
          </w:r>
        </w:sdtContent>
      </w:sdt>
    </w:p>
    <w:p w14:paraId="325641B1"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p w14:paraId="03540DFD" w14:textId="77777777" w:rsidR="00CA2238" w:rsidRDefault="00CA2238" w:rsidP="00B90352"/>
    <w:tbl>
      <w:tblPr>
        <w:tblW w:w="10458" w:type="dxa"/>
        <w:tblLayout w:type="fixed"/>
        <w:tblCellMar>
          <w:top w:w="57" w:type="dxa"/>
          <w:left w:w="57" w:type="dxa"/>
          <w:right w:w="57" w:type="dxa"/>
        </w:tblCellMar>
        <w:tblLook w:val="0000" w:firstRow="0" w:lastRow="0" w:firstColumn="0" w:lastColumn="0" w:noHBand="0" w:noVBand="0"/>
      </w:tblPr>
      <w:tblGrid>
        <w:gridCol w:w="7982"/>
        <w:gridCol w:w="2476"/>
      </w:tblGrid>
      <w:tr w:rsidR="007E3803" w:rsidRPr="003D114E" w14:paraId="30A70B73" w14:textId="77777777" w:rsidTr="00055090">
        <w:trPr>
          <w:trHeight w:val="21"/>
        </w:trPr>
        <w:tc>
          <w:tcPr>
            <w:tcW w:w="7651" w:type="dxa"/>
            <w:vMerge w:val="restart"/>
            <w:shd w:val="clear" w:color="auto" w:fill="auto"/>
          </w:tcPr>
          <w:p w14:paraId="7B0D9EDB" w14:textId="77777777" w:rsidR="007E3803" w:rsidRPr="003D114E" w:rsidRDefault="007E3803" w:rsidP="002A70EF">
            <w:pPr>
              <w:ind w:left="29"/>
              <w:rPr>
                <w:rStyle w:val="Zwaar"/>
              </w:rPr>
            </w:pPr>
            <w:r>
              <w:rPr>
                <w:rStyle w:val="Zwaar"/>
              </w:rPr>
              <w:t>Openbare Vlaamse Afvalstoffenmaatschappij</w:t>
            </w:r>
          </w:p>
          <w:p w14:paraId="549443F9" w14:textId="77777777" w:rsidR="007E3803" w:rsidRPr="003D114E" w:rsidRDefault="007E3803" w:rsidP="002A70EF">
            <w:pPr>
              <w:ind w:left="29"/>
            </w:pPr>
            <w:r>
              <w:t>Stationss</w:t>
            </w:r>
            <w:r w:rsidRPr="003D114E">
              <w:t xml:space="preserve">traat </w:t>
            </w:r>
            <w:r>
              <w:t>11</w:t>
            </w:r>
            <w:r w:rsidRPr="003D114E">
              <w:t xml:space="preserve">0, </w:t>
            </w:r>
            <w:r>
              <w:t>2800</w:t>
            </w:r>
            <w:r w:rsidRPr="003D114E">
              <w:t xml:space="preserve"> </w:t>
            </w:r>
            <w:r>
              <w:t>MECHELEN</w:t>
            </w:r>
          </w:p>
          <w:p w14:paraId="57009095" w14:textId="50F42EA0" w:rsidR="007E3803" w:rsidRPr="007B1F49" w:rsidRDefault="007E3803" w:rsidP="002A70EF">
            <w:pPr>
              <w:ind w:left="29"/>
            </w:pPr>
            <w:r w:rsidRPr="007B1F49">
              <w:rPr>
                <w:rStyle w:val="Zwaar"/>
              </w:rPr>
              <w:t>T</w:t>
            </w:r>
            <w:r w:rsidRPr="007B1F49">
              <w:t xml:space="preserve"> 015 284 </w:t>
            </w:r>
            <w:r w:rsidR="003769B1" w:rsidRPr="007B1F49">
              <w:t>284</w:t>
            </w:r>
            <w:r w:rsidRPr="007B1F49">
              <w:t xml:space="preserve"> – </w:t>
            </w:r>
            <w:hyperlink r:id="rId12" w:history="1">
              <w:r w:rsidRPr="007B1F49">
                <w:rPr>
                  <w:rStyle w:val="Hyperlink"/>
                </w:rPr>
                <w:t>recyclagehub@ovam.be</w:t>
              </w:r>
            </w:hyperlink>
          </w:p>
          <w:p w14:paraId="4BB777E6" w14:textId="77777777" w:rsidR="007E3803" w:rsidRPr="007B1F49" w:rsidRDefault="007E3803" w:rsidP="002A70EF"/>
        </w:tc>
        <w:tc>
          <w:tcPr>
            <w:tcW w:w="2372" w:type="dxa"/>
            <w:shd w:val="clear" w:color="auto" w:fill="auto"/>
          </w:tcPr>
          <w:p w14:paraId="587F8F3D" w14:textId="4B08AFF0" w:rsidR="007E3803" w:rsidRPr="003D114E" w:rsidRDefault="007E3803" w:rsidP="002A70EF">
            <w:pPr>
              <w:pStyle w:val="rechts"/>
              <w:spacing w:after="60"/>
              <w:ind w:left="28"/>
            </w:pPr>
          </w:p>
        </w:tc>
      </w:tr>
      <w:tr w:rsidR="007E3803" w:rsidRPr="007D58A4" w14:paraId="64F2882D" w14:textId="77777777" w:rsidTr="00055090">
        <w:trPr>
          <w:trHeight w:val="499"/>
        </w:trPr>
        <w:tc>
          <w:tcPr>
            <w:tcW w:w="7651" w:type="dxa"/>
            <w:vMerge/>
            <w:shd w:val="clear" w:color="auto" w:fill="auto"/>
          </w:tcPr>
          <w:p w14:paraId="136F1106" w14:textId="77777777" w:rsidR="007E3803" w:rsidRPr="003D114E" w:rsidRDefault="007E3803" w:rsidP="002A70EF">
            <w:pPr>
              <w:ind w:left="29"/>
            </w:pPr>
          </w:p>
        </w:tc>
        <w:tc>
          <w:tcPr>
            <w:tcW w:w="2372" w:type="dxa"/>
            <w:shd w:val="clear" w:color="auto" w:fill="auto"/>
          </w:tcPr>
          <w:p w14:paraId="26ECC948" w14:textId="77777777" w:rsidR="007E3803" w:rsidRPr="007D58A4" w:rsidRDefault="007E3803" w:rsidP="002A70EF"/>
        </w:tc>
      </w:tr>
      <w:tr w:rsidR="007E3803" w:rsidRPr="003D114E" w14:paraId="7C8D87C4" w14:textId="77777777" w:rsidTr="00055090">
        <w:trPr>
          <w:trHeight w:val="21"/>
        </w:trPr>
        <w:tc>
          <w:tcPr>
            <w:tcW w:w="7651" w:type="dxa"/>
            <w:vMerge/>
            <w:shd w:val="clear" w:color="auto" w:fill="auto"/>
          </w:tcPr>
          <w:p w14:paraId="475F08F4" w14:textId="77777777" w:rsidR="007E3803" w:rsidRPr="003D114E" w:rsidRDefault="007E3803" w:rsidP="002A70EF">
            <w:pPr>
              <w:ind w:left="29"/>
            </w:pPr>
          </w:p>
        </w:tc>
        <w:tc>
          <w:tcPr>
            <w:tcW w:w="2372" w:type="dxa"/>
            <w:shd w:val="clear" w:color="auto" w:fill="auto"/>
          </w:tcPr>
          <w:p w14:paraId="23E753FB" w14:textId="77777777" w:rsidR="007E3803" w:rsidRPr="003D114E" w:rsidRDefault="007E3803" w:rsidP="002A70EF">
            <w:pPr>
              <w:pStyle w:val="rechts"/>
              <w:ind w:left="29"/>
              <w:rPr>
                <w:i/>
              </w:rPr>
            </w:pPr>
          </w:p>
        </w:tc>
      </w:tr>
      <w:tr w:rsidR="007E3803" w:rsidRPr="00232277" w14:paraId="5BF348E5" w14:textId="77777777" w:rsidTr="007E3803">
        <w:trPr>
          <w:trHeight w:val="373"/>
        </w:trPr>
        <w:tc>
          <w:tcPr>
            <w:tcW w:w="10024" w:type="dxa"/>
            <w:gridSpan w:val="2"/>
            <w:shd w:val="clear" w:color="auto" w:fill="auto"/>
          </w:tcPr>
          <w:p w14:paraId="5C9E6443" w14:textId="42AD95BA" w:rsidR="007E3803" w:rsidRPr="00232277" w:rsidRDefault="007E3803" w:rsidP="002A70EF">
            <w:pPr>
              <w:pStyle w:val="Vraagintern"/>
              <w:spacing w:before="80"/>
              <w:rPr>
                <w:rStyle w:val="Nadruk"/>
                <w:i/>
                <w:iCs w:val="0"/>
              </w:rPr>
            </w:pPr>
            <w:r>
              <w:rPr>
                <w:rStyle w:val="Nadruk"/>
              </w:rPr>
              <w:t>Waarvoor dient dit formulier?</w:t>
            </w:r>
            <w:r w:rsidR="003769B1">
              <w:rPr>
                <w:rStyle w:val="Nadruk"/>
              </w:rPr>
              <w:t xml:space="preserve"> </w:t>
            </w:r>
          </w:p>
          <w:p w14:paraId="1BD1D55E" w14:textId="239A5A32" w:rsidR="007E3803" w:rsidRPr="00232277" w:rsidRDefault="007E3803" w:rsidP="002B3855">
            <w:pPr>
              <w:pStyle w:val="Aanwijzing"/>
            </w:pPr>
            <w:r>
              <w:t xml:space="preserve">Dit formulier </w:t>
            </w:r>
            <w:r w:rsidR="00FD0F25">
              <w:rPr>
                <w:lang w:val="nl-NL"/>
              </w:rPr>
              <w:t xml:space="preserve">laat u toe </w:t>
            </w:r>
            <w:r w:rsidR="00DD39A6">
              <w:rPr>
                <w:lang w:val="nl-NL"/>
              </w:rPr>
              <w:t>om viermaandelijks de stand van zaken van uw gesubsidieerd project te melden aan de OVAM</w:t>
            </w:r>
            <w:r w:rsidRPr="00A41D11">
              <w:rPr>
                <w:lang w:val="nl-NL"/>
              </w:rPr>
              <w:t>.</w:t>
            </w:r>
            <w:r>
              <w:rPr>
                <w:lang w:val="nl-NL"/>
              </w:rPr>
              <w:t xml:space="preserve"> </w:t>
            </w:r>
            <w:r w:rsidR="00DD39A6">
              <w:rPr>
                <w:lang w:val="nl-NL"/>
              </w:rPr>
              <w:t xml:space="preserve">Dien dit formulier in voor </w:t>
            </w:r>
            <w:r w:rsidR="005D2B8A" w:rsidRPr="005D2B8A">
              <w:rPr>
                <w:lang w:val="nl-NL"/>
              </w:rPr>
              <w:t xml:space="preserve">telkens </w:t>
            </w:r>
            <w:r w:rsidR="005D2B8A">
              <w:rPr>
                <w:lang w:val="nl-NL"/>
              </w:rPr>
              <w:t>voor</w:t>
            </w:r>
            <w:r w:rsidR="005D2B8A" w:rsidRPr="005D2B8A">
              <w:rPr>
                <w:lang w:val="nl-NL"/>
              </w:rPr>
              <w:t xml:space="preserve"> 1 juli, 1 november en 1 maart, tot einde projectduur</w:t>
            </w:r>
            <w:r w:rsidR="00DD39A6">
              <w:rPr>
                <w:lang w:val="nl-NL"/>
              </w:rPr>
              <w:t xml:space="preserve"> </w:t>
            </w:r>
            <w:r>
              <w:rPr>
                <w:lang w:val="nl-NL"/>
              </w:rPr>
              <w:t xml:space="preserve">via </w:t>
            </w:r>
            <w:hyperlink r:id="rId13" w:history="1">
              <w:r w:rsidR="00FD0F25" w:rsidRPr="00CD1C67">
                <w:rPr>
                  <w:rStyle w:val="Hyperlink"/>
                  <w:sz w:val="20"/>
                  <w:lang w:val="nl-NL"/>
                </w:rPr>
                <w:t>recyclagehub@ovam.be</w:t>
              </w:r>
            </w:hyperlink>
            <w:r w:rsidR="00FD0F25">
              <w:rPr>
                <w:lang w:val="nl-NL"/>
              </w:rPr>
              <w:t>.</w:t>
            </w:r>
            <w:r>
              <w:rPr>
                <w:lang w:val="nl-NL"/>
              </w:rPr>
              <w:t xml:space="preserve"> </w:t>
            </w:r>
          </w:p>
        </w:tc>
      </w:tr>
    </w:tbl>
    <w:p w14:paraId="4AA94A79" w14:textId="46026179" w:rsidR="003B534C" w:rsidRDefault="003B534C" w:rsidP="00B90352"/>
    <w:p w14:paraId="72EB0AE6"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p w14:paraId="3564998E" w14:textId="77777777" w:rsidR="00124850" w:rsidRPr="00124850" w:rsidRDefault="00124850" w:rsidP="00F01AB0"/>
    <w:p w14:paraId="51011F2D" w14:textId="6F26CB3F" w:rsidR="0037480A" w:rsidRPr="00124850" w:rsidRDefault="004630B7" w:rsidP="0037480A">
      <w:r w:rsidRPr="004630B7">
        <w:t xml:space="preserve">Het </w:t>
      </w:r>
      <w:r w:rsidRPr="0037480A">
        <w:rPr>
          <w:b/>
          <w:bCs/>
        </w:rPr>
        <w:t>relanceplan Vlaamse Veerkracht</w:t>
      </w:r>
      <w:r w:rsidRPr="004630B7">
        <w:t xml:space="preserve"> streeft ernaar om versneld de omslag te maken naar een maximale circulaire economie. Het wil Vlaanderen uitbouwen als een recyclagehub</w:t>
      </w:r>
      <w:r>
        <w:t xml:space="preserve"> en formuleert daarvoor een specifiek project</w:t>
      </w:r>
      <w:r w:rsidRPr="004630B7">
        <w:t xml:space="preserve">. Het </w:t>
      </w:r>
      <w:r w:rsidRPr="0037480A">
        <w:rPr>
          <w:b/>
          <w:bCs/>
        </w:rPr>
        <w:t>nationaal plan voor Herstel en Veerkracht</w:t>
      </w:r>
      <w:r w:rsidRPr="004630B7">
        <w:t xml:space="preserve"> neemt deze actie over. De Europese commissie gaf op 23 juni 2021 een positieve beoordeling aan dat plan. Dit betekent dat dit steunmechanisme gefinancierd wordt met middelen die afkomstig zijn uit de </w:t>
      </w:r>
      <w:bookmarkStart w:id="0" w:name="_Hlk101446292"/>
      <w:r w:rsidRPr="0037480A">
        <w:rPr>
          <w:b/>
          <w:bCs/>
        </w:rPr>
        <w:t>Faciliteit voor Herstel en Veerkracht</w:t>
      </w:r>
      <w:r w:rsidRPr="004630B7">
        <w:t xml:space="preserve"> </w:t>
      </w:r>
      <w:bookmarkEnd w:id="0"/>
      <w:r w:rsidRPr="004630B7">
        <w:t>(FHV) van de Europese Unie. Aan de Europese steun zijn voorwaarden gekoppeld</w:t>
      </w:r>
      <w:r>
        <w:t xml:space="preserve"> </w:t>
      </w:r>
      <w:r w:rsidR="00124850">
        <w:t xml:space="preserve">zowel voor het gesubsidieerde project als </w:t>
      </w:r>
      <w:r>
        <w:t>voor</w:t>
      </w:r>
      <w:r w:rsidR="00124850">
        <w:t xml:space="preserve"> de overheid die de subsidie beheert.</w:t>
      </w:r>
      <w:r w:rsidR="0037480A">
        <w:t xml:space="preserve"> </w:t>
      </w:r>
    </w:p>
    <w:p w14:paraId="51C09D31" w14:textId="7382E5AA" w:rsidR="006D752F" w:rsidRDefault="006D752F" w:rsidP="00F01AB0">
      <w:pPr>
        <w:rPr>
          <w:u w:val="dotted"/>
        </w:rPr>
      </w:pPr>
    </w:p>
    <w:p w14:paraId="7FB18FC2" w14:textId="77777777" w:rsidR="005D2B8A" w:rsidRPr="007E3803" w:rsidRDefault="005D2B8A" w:rsidP="00F01AB0">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F01AB0" w:rsidRPr="00FA722E" w14:paraId="2BD63F7E" w14:textId="77777777" w:rsidTr="00E412A1">
        <w:trPr>
          <w:trHeight w:hRule="exact" w:val="436"/>
        </w:trPr>
        <w:tc>
          <w:tcPr>
            <w:tcW w:w="10490" w:type="dxa"/>
            <w:tcBorders>
              <w:top w:val="nil"/>
              <w:left w:val="nil"/>
              <w:bottom w:val="nil"/>
              <w:right w:val="nil"/>
            </w:tcBorders>
            <w:shd w:val="clear" w:color="auto" w:fill="939393" w:themeFill="text1" w:themeFillTint="80"/>
          </w:tcPr>
          <w:p w14:paraId="79EA47ED" w14:textId="08A445EB" w:rsidR="00F01AB0" w:rsidRPr="007E3803" w:rsidRDefault="006D752F" w:rsidP="00E412A1">
            <w:pPr>
              <w:rPr>
                <w:b/>
                <w:bCs/>
                <w:color w:val="FFFFFF"/>
                <w:sz w:val="24"/>
                <w:szCs w:val="24"/>
              </w:rPr>
            </w:pPr>
            <w:r>
              <w:rPr>
                <w:b/>
                <w:bCs/>
                <w:color w:val="FFFFFF"/>
                <w:sz w:val="24"/>
                <w:szCs w:val="24"/>
              </w:rPr>
              <w:t>1. Common indicators</w:t>
            </w:r>
          </w:p>
        </w:tc>
      </w:tr>
    </w:tbl>
    <w:p w14:paraId="21C27173" w14:textId="464C8C70" w:rsidR="00306D43" w:rsidRDefault="00306D43" w:rsidP="00B90352"/>
    <w:p w14:paraId="18FC9DD1" w14:textId="0B456AE7" w:rsidR="0037480A" w:rsidRDefault="00FE5F9C" w:rsidP="00FE5F9C">
      <w:r>
        <w:t>Tweemaal per jaar moeten de cumulatieve gegevens van de ‘common indicators’ worden gemeld</w:t>
      </w:r>
      <w:r w:rsidR="005D2B8A">
        <w:t xml:space="preserve"> aan de </w:t>
      </w:r>
      <w:r w:rsidR="00982A6A" w:rsidRPr="00982A6A">
        <w:t>Faciliteit voor Herstel en Veerkracht</w:t>
      </w:r>
      <w:r>
        <w:t xml:space="preserve">. De update van de gemeenschappelijke indicatoren vindt elk jaar </w:t>
      </w:r>
      <w:r w:rsidR="005D2B8A">
        <w:t xml:space="preserve">plaats </w:t>
      </w:r>
      <w:r>
        <w:t>uiterlijk op 28 januari en 31 juli.</w:t>
      </w:r>
      <w:r w:rsidR="005D2B8A">
        <w:t xml:space="preserve"> Voor het project recyclagehub zijn volgende common indicators opgelegd: </w:t>
      </w:r>
    </w:p>
    <w:p w14:paraId="1A9FA4CD" w14:textId="679175A8" w:rsidR="00CC5EDE" w:rsidRDefault="00CC5EDE" w:rsidP="00CC5EDE">
      <w:pPr>
        <w:pStyle w:val="Lijstalinea"/>
        <w:numPr>
          <w:ilvl w:val="0"/>
          <w:numId w:val="15"/>
        </w:numPr>
        <w:rPr>
          <w:lang w:val="en-US"/>
        </w:rPr>
      </w:pPr>
      <w:r>
        <w:rPr>
          <w:lang w:val="en-US"/>
        </w:rPr>
        <w:t>e</w:t>
      </w:r>
      <w:r w:rsidRPr="00CC5EDE">
        <w:rPr>
          <w:lang w:val="en-US"/>
        </w:rPr>
        <w:t>nterprises supported (small, medium, l</w:t>
      </w:r>
      <w:r>
        <w:rPr>
          <w:lang w:val="en-US"/>
        </w:rPr>
        <w:t>arge)</w:t>
      </w:r>
    </w:p>
    <w:p w14:paraId="51EA8527" w14:textId="29A5417C" w:rsidR="00CC5EDE" w:rsidRPr="00CC5EDE" w:rsidRDefault="00CC5EDE" w:rsidP="00CC5EDE">
      <w:pPr>
        <w:pStyle w:val="Lijstalinea"/>
        <w:numPr>
          <w:ilvl w:val="0"/>
          <w:numId w:val="15"/>
        </w:numPr>
        <w:rPr>
          <w:lang w:val="en-US"/>
        </w:rPr>
      </w:pPr>
      <w:r>
        <w:rPr>
          <w:lang w:val="en-US"/>
        </w:rPr>
        <w:t xml:space="preserve">number of people in employment of engaged </w:t>
      </w:r>
      <w:r w:rsidR="00CF25C7">
        <w:rPr>
          <w:lang w:val="en-US"/>
        </w:rPr>
        <w:t>in job searching activities</w:t>
      </w:r>
    </w:p>
    <w:p w14:paraId="45376E2F" w14:textId="4BF547DB" w:rsidR="0037480A" w:rsidRDefault="0037480A" w:rsidP="00B90352">
      <w:pPr>
        <w:rPr>
          <w:lang w:val="en-US"/>
        </w:rPr>
      </w:pPr>
    </w:p>
    <w:p w14:paraId="079CC815" w14:textId="4DA1BCC9" w:rsidR="0037480A" w:rsidRPr="00730A8A" w:rsidRDefault="00730A8A" w:rsidP="00B90352">
      <w:pPr>
        <w:rPr>
          <w:lang w:val="nl-NL"/>
        </w:rPr>
      </w:pPr>
      <w:r w:rsidRPr="00714B59">
        <w:rPr>
          <w:lang w:val="nl-NL"/>
        </w:rPr>
        <w:t xml:space="preserve">Gelieve daarom te laten weten hoeveel </w:t>
      </w:r>
      <w:r w:rsidR="00714B59">
        <w:rPr>
          <w:lang w:val="nl-NL"/>
        </w:rPr>
        <w:t xml:space="preserve">nieuwe </w:t>
      </w:r>
      <w:r w:rsidR="00714B59" w:rsidRPr="00714B59">
        <w:rPr>
          <w:lang w:val="nl-NL"/>
        </w:rPr>
        <w:t>medewerkers zijn aangeworv</w:t>
      </w:r>
      <w:r w:rsidR="00714B59">
        <w:rPr>
          <w:lang w:val="nl-NL"/>
        </w:rPr>
        <w:t>en, specifiek om dit project vorm te geven en uit te voeren</w:t>
      </w:r>
      <w:r w:rsidR="00B54485">
        <w:rPr>
          <w:lang w:val="nl-NL"/>
        </w:rPr>
        <w:t>: ...</w:t>
      </w:r>
      <w:r w:rsidR="00714B59">
        <w:rPr>
          <w:lang w:val="nl-NL"/>
        </w:rPr>
        <w:t xml:space="preserve"> </w:t>
      </w:r>
      <w:r>
        <w:rPr>
          <w:lang w:val="nl-NL"/>
        </w:rPr>
        <w:t xml:space="preserve"> </w:t>
      </w:r>
    </w:p>
    <w:p w14:paraId="632BB2C5" w14:textId="1E761519" w:rsidR="006D752F" w:rsidRPr="00730A8A" w:rsidRDefault="006D752F" w:rsidP="002B3855">
      <w:pPr>
        <w:rPr>
          <w:lang w:val="nl-NL"/>
        </w:rPr>
      </w:pPr>
    </w:p>
    <w:p w14:paraId="4A95893F" w14:textId="77777777" w:rsidR="00DD39A6" w:rsidRPr="00730A8A" w:rsidRDefault="00DD39A6" w:rsidP="00B90352">
      <w:pPr>
        <w:rPr>
          <w:lang w:val="nl-NL"/>
        </w:rPr>
        <w:sectPr w:rsidR="00DD39A6" w:rsidRPr="00730A8A" w:rsidSect="002B3855">
          <w:footerReference w:type="default" r:id="rId14"/>
          <w:footerReference w:type="first" r:id="rId15"/>
          <w:type w:val="continuous"/>
          <w:pgSz w:w="11906" w:h="16838"/>
          <w:pgMar w:top="720" w:right="720" w:bottom="720" w:left="720" w:header="709" w:footer="654" w:gutter="0"/>
          <w:cols w:space="708"/>
          <w:formProt w:val="0"/>
          <w:docGrid w:linePitch="360"/>
        </w:sectPr>
      </w:pPr>
    </w:p>
    <w:p w14:paraId="644C0643" w14:textId="77777777" w:rsidR="00DD39A6" w:rsidRPr="00730A8A" w:rsidRDefault="00DD39A6" w:rsidP="00DD39A6">
      <w:pPr>
        <w:rPr>
          <w:u w:val="dotted"/>
          <w:lang w:val="nl-NL"/>
        </w:r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5309"/>
      </w:tblGrid>
      <w:tr w:rsidR="00DD39A6" w:rsidRPr="00FA722E" w14:paraId="363AF3C4" w14:textId="77777777" w:rsidTr="006D752F">
        <w:trPr>
          <w:trHeight w:hRule="exact" w:val="436"/>
        </w:trPr>
        <w:tc>
          <w:tcPr>
            <w:tcW w:w="15309" w:type="dxa"/>
            <w:tcBorders>
              <w:top w:val="nil"/>
              <w:left w:val="nil"/>
              <w:bottom w:val="nil"/>
              <w:right w:val="nil"/>
            </w:tcBorders>
            <w:shd w:val="clear" w:color="auto" w:fill="939393" w:themeFill="text1" w:themeFillTint="80"/>
          </w:tcPr>
          <w:p w14:paraId="53992C07" w14:textId="08595ACC" w:rsidR="00DD39A6" w:rsidRPr="007E3803" w:rsidRDefault="006D752F" w:rsidP="00BE6E31">
            <w:pPr>
              <w:rPr>
                <w:b/>
                <w:bCs/>
                <w:color w:val="FFFFFF"/>
                <w:sz w:val="24"/>
                <w:szCs w:val="24"/>
              </w:rPr>
            </w:pPr>
            <w:r>
              <w:rPr>
                <w:b/>
                <w:bCs/>
                <w:color w:val="FFFFFF"/>
                <w:sz w:val="24"/>
                <w:szCs w:val="24"/>
              </w:rPr>
              <w:t>2. Mijlpalenplan</w:t>
            </w:r>
          </w:p>
        </w:tc>
      </w:tr>
    </w:tbl>
    <w:p w14:paraId="0EA67D46" w14:textId="226D7F59" w:rsidR="00DD39A6" w:rsidRDefault="00DD39A6" w:rsidP="00DD39A6"/>
    <w:p w14:paraId="5DBB472E" w14:textId="64C49608" w:rsidR="009001F8" w:rsidRPr="00FD0F25" w:rsidRDefault="009001F8" w:rsidP="00DD39A6">
      <w:r>
        <w:t>In het plan van aanpak dat bij uw aanvraagdossier werd gevoegd, werd u gevraagd een mijlpalenplan toe te voegen. Gelieve dit hieronder te hernemen en per stap steeds aan te geven wat de stand van zaken is en of deze al dan niet volgens schema verloopt. U mag dit ook verder detailleren in functie van een goede projectopvolging.</w:t>
      </w:r>
    </w:p>
    <w:p w14:paraId="517C964A" w14:textId="77777777" w:rsidR="009001F8" w:rsidRPr="00F75E71" w:rsidRDefault="009001F8" w:rsidP="009001F8">
      <w:pPr>
        <w:rPr>
          <w:rFonts w:cs="Calibri"/>
          <w:u w:val="dotted"/>
        </w:rPr>
      </w:pPr>
    </w:p>
    <w:tbl>
      <w:tblPr>
        <w:tblStyle w:val="Tabelraster"/>
        <w:tblW w:w="0" w:type="auto"/>
        <w:tblLook w:val="04A0" w:firstRow="1" w:lastRow="0" w:firstColumn="1" w:lastColumn="0" w:noHBand="0" w:noVBand="1"/>
      </w:tblPr>
      <w:tblGrid>
        <w:gridCol w:w="704"/>
        <w:gridCol w:w="3119"/>
        <w:gridCol w:w="3543"/>
        <w:gridCol w:w="1843"/>
        <w:gridCol w:w="6095"/>
      </w:tblGrid>
      <w:tr w:rsidR="009001F8" w:rsidRPr="00F75E71" w14:paraId="17ADF31D" w14:textId="1720DD9A" w:rsidTr="009001F8">
        <w:trPr>
          <w:trHeight w:val="418"/>
        </w:trPr>
        <w:tc>
          <w:tcPr>
            <w:tcW w:w="704" w:type="dxa"/>
            <w:shd w:val="clear" w:color="auto" w:fill="D5D5D5" w:themeFill="background1" w:themeFillShade="E6"/>
            <w:noWrap/>
            <w:vAlign w:val="center"/>
            <w:hideMark/>
          </w:tcPr>
          <w:p w14:paraId="339E8487" w14:textId="77777777" w:rsidR="009001F8" w:rsidRPr="00F75E71" w:rsidRDefault="009001F8" w:rsidP="00BE6E31">
            <w:pPr>
              <w:rPr>
                <w:rFonts w:cs="Calibri"/>
                <w:sz w:val="22"/>
                <w:szCs w:val="22"/>
              </w:rPr>
            </w:pPr>
            <w:r w:rsidRPr="00F75E71">
              <w:rPr>
                <w:rFonts w:cs="Calibri"/>
                <w:sz w:val="22"/>
                <w:szCs w:val="22"/>
              </w:rPr>
              <w:t> </w:t>
            </w:r>
          </w:p>
        </w:tc>
        <w:tc>
          <w:tcPr>
            <w:tcW w:w="3119" w:type="dxa"/>
            <w:shd w:val="clear" w:color="auto" w:fill="D5D5D5" w:themeFill="background1" w:themeFillShade="E6"/>
            <w:noWrap/>
            <w:vAlign w:val="center"/>
            <w:hideMark/>
          </w:tcPr>
          <w:p w14:paraId="634EFB3E" w14:textId="77777777" w:rsidR="009001F8" w:rsidRPr="00F75E71" w:rsidRDefault="009001F8" w:rsidP="00BE6E31">
            <w:pPr>
              <w:rPr>
                <w:rFonts w:cs="Calibri"/>
                <w:b/>
                <w:bCs/>
                <w:sz w:val="22"/>
                <w:szCs w:val="22"/>
              </w:rPr>
            </w:pPr>
            <w:r w:rsidRPr="00F75E71">
              <w:rPr>
                <w:rFonts w:cs="Calibri"/>
                <w:b/>
                <w:bCs/>
                <w:sz w:val="22"/>
                <w:szCs w:val="22"/>
              </w:rPr>
              <w:t>Omschrijving mijlpaal</w:t>
            </w:r>
          </w:p>
        </w:tc>
        <w:tc>
          <w:tcPr>
            <w:tcW w:w="3543" w:type="dxa"/>
            <w:shd w:val="clear" w:color="auto" w:fill="D5D5D5" w:themeFill="background1" w:themeFillShade="E6"/>
            <w:noWrap/>
            <w:vAlign w:val="center"/>
            <w:hideMark/>
          </w:tcPr>
          <w:p w14:paraId="68096F4F" w14:textId="77777777" w:rsidR="009001F8" w:rsidRPr="00F75E71" w:rsidRDefault="009001F8" w:rsidP="00BE6E31">
            <w:pPr>
              <w:rPr>
                <w:rFonts w:cs="Calibri"/>
                <w:b/>
                <w:bCs/>
                <w:sz w:val="22"/>
                <w:szCs w:val="22"/>
              </w:rPr>
            </w:pPr>
            <w:r w:rsidRPr="00F75E71">
              <w:rPr>
                <w:rFonts w:cs="Calibri"/>
                <w:b/>
                <w:bCs/>
                <w:sz w:val="22"/>
                <w:szCs w:val="22"/>
              </w:rPr>
              <w:t>Resultaat</w:t>
            </w:r>
          </w:p>
        </w:tc>
        <w:tc>
          <w:tcPr>
            <w:tcW w:w="1843" w:type="dxa"/>
            <w:shd w:val="clear" w:color="auto" w:fill="D5D5D5" w:themeFill="background1" w:themeFillShade="E6"/>
            <w:noWrap/>
            <w:vAlign w:val="center"/>
            <w:hideMark/>
          </w:tcPr>
          <w:p w14:paraId="4D001838" w14:textId="77777777" w:rsidR="009001F8" w:rsidRPr="00F75E71" w:rsidRDefault="009001F8" w:rsidP="00BE6E31">
            <w:pPr>
              <w:jc w:val="center"/>
              <w:rPr>
                <w:rFonts w:cs="Calibri"/>
                <w:b/>
                <w:bCs/>
                <w:sz w:val="22"/>
                <w:szCs w:val="22"/>
              </w:rPr>
            </w:pPr>
            <w:r w:rsidRPr="00F75E71">
              <w:rPr>
                <w:rFonts w:cs="Calibri"/>
                <w:b/>
                <w:bCs/>
                <w:sz w:val="22"/>
                <w:szCs w:val="22"/>
              </w:rPr>
              <w:t>Timing</w:t>
            </w:r>
          </w:p>
        </w:tc>
        <w:tc>
          <w:tcPr>
            <w:tcW w:w="6095" w:type="dxa"/>
            <w:shd w:val="clear" w:color="auto" w:fill="D5D5D5" w:themeFill="background1" w:themeFillShade="E6"/>
            <w:vAlign w:val="center"/>
          </w:tcPr>
          <w:p w14:paraId="62E21F1B" w14:textId="7B1FB512" w:rsidR="009001F8" w:rsidRPr="009001F8" w:rsidRDefault="009001F8" w:rsidP="00BE6E31">
            <w:pPr>
              <w:jc w:val="center"/>
              <w:rPr>
                <w:rFonts w:cs="Calibri"/>
                <w:b/>
                <w:bCs/>
                <w:sz w:val="22"/>
                <w:szCs w:val="22"/>
              </w:rPr>
            </w:pPr>
            <w:r w:rsidRPr="009001F8">
              <w:rPr>
                <w:rFonts w:cs="Calibri"/>
                <w:b/>
                <w:bCs/>
                <w:sz w:val="22"/>
                <w:szCs w:val="22"/>
              </w:rPr>
              <w:t>Stand van zaken</w:t>
            </w:r>
          </w:p>
        </w:tc>
      </w:tr>
      <w:tr w:rsidR="009001F8" w:rsidRPr="00F75E71" w14:paraId="34C4AB5A" w14:textId="17D03790" w:rsidTr="009001F8">
        <w:trPr>
          <w:trHeight w:val="300"/>
        </w:trPr>
        <w:tc>
          <w:tcPr>
            <w:tcW w:w="704" w:type="dxa"/>
            <w:noWrap/>
            <w:hideMark/>
          </w:tcPr>
          <w:p w14:paraId="0754600D" w14:textId="77777777" w:rsidR="009001F8" w:rsidRPr="00F75E71" w:rsidRDefault="009001F8" w:rsidP="00BE6E31">
            <w:pPr>
              <w:rPr>
                <w:rFonts w:cs="Calibri"/>
                <w:sz w:val="22"/>
                <w:szCs w:val="22"/>
              </w:rPr>
            </w:pPr>
            <w:r w:rsidRPr="00F75E71">
              <w:rPr>
                <w:rFonts w:cs="Calibri"/>
                <w:sz w:val="22"/>
                <w:szCs w:val="22"/>
              </w:rPr>
              <w:t>1.</w:t>
            </w:r>
          </w:p>
        </w:tc>
        <w:tc>
          <w:tcPr>
            <w:tcW w:w="3119" w:type="dxa"/>
            <w:noWrap/>
            <w:hideMark/>
          </w:tcPr>
          <w:p w14:paraId="4AF59542" w14:textId="77777777" w:rsidR="009001F8" w:rsidRPr="00F75E71" w:rsidRDefault="009001F8" w:rsidP="00BE6E31">
            <w:pPr>
              <w:rPr>
                <w:rFonts w:cs="Calibri"/>
                <w:sz w:val="22"/>
                <w:szCs w:val="22"/>
              </w:rPr>
            </w:pPr>
          </w:p>
        </w:tc>
        <w:tc>
          <w:tcPr>
            <w:tcW w:w="3543" w:type="dxa"/>
            <w:noWrap/>
            <w:hideMark/>
          </w:tcPr>
          <w:p w14:paraId="4A6BEA34" w14:textId="77777777" w:rsidR="009001F8" w:rsidRPr="00F75E71" w:rsidRDefault="009001F8" w:rsidP="00BE6E31">
            <w:pPr>
              <w:rPr>
                <w:rFonts w:cs="Calibri"/>
                <w:sz w:val="22"/>
                <w:szCs w:val="22"/>
              </w:rPr>
            </w:pPr>
          </w:p>
        </w:tc>
        <w:tc>
          <w:tcPr>
            <w:tcW w:w="1843" w:type="dxa"/>
            <w:noWrap/>
            <w:hideMark/>
          </w:tcPr>
          <w:p w14:paraId="2904B5F1" w14:textId="77777777" w:rsidR="009001F8" w:rsidRPr="00F75E71" w:rsidRDefault="009001F8" w:rsidP="00BE6E31">
            <w:pPr>
              <w:jc w:val="center"/>
              <w:rPr>
                <w:rFonts w:cs="Calibri"/>
                <w:sz w:val="22"/>
                <w:szCs w:val="22"/>
              </w:rPr>
            </w:pPr>
          </w:p>
        </w:tc>
        <w:tc>
          <w:tcPr>
            <w:tcW w:w="6095" w:type="dxa"/>
          </w:tcPr>
          <w:p w14:paraId="29F0403E" w14:textId="77777777" w:rsidR="009001F8" w:rsidRPr="00F75E71" w:rsidRDefault="009001F8" w:rsidP="00BE6E31">
            <w:pPr>
              <w:jc w:val="center"/>
              <w:rPr>
                <w:rFonts w:cs="Calibri"/>
              </w:rPr>
            </w:pPr>
          </w:p>
        </w:tc>
      </w:tr>
      <w:tr w:rsidR="009001F8" w:rsidRPr="00F75E71" w14:paraId="1FA109E8" w14:textId="00DD5575" w:rsidTr="009001F8">
        <w:trPr>
          <w:trHeight w:val="300"/>
        </w:trPr>
        <w:tc>
          <w:tcPr>
            <w:tcW w:w="704" w:type="dxa"/>
            <w:noWrap/>
            <w:hideMark/>
          </w:tcPr>
          <w:p w14:paraId="77EE7C80" w14:textId="77777777" w:rsidR="009001F8" w:rsidRPr="00F75E71" w:rsidRDefault="009001F8" w:rsidP="00BE6E31">
            <w:pPr>
              <w:rPr>
                <w:rFonts w:cs="Calibri"/>
                <w:sz w:val="22"/>
                <w:szCs w:val="22"/>
              </w:rPr>
            </w:pPr>
            <w:r w:rsidRPr="00F75E71">
              <w:rPr>
                <w:rFonts w:cs="Calibri"/>
                <w:sz w:val="22"/>
                <w:szCs w:val="22"/>
              </w:rPr>
              <w:t>2.</w:t>
            </w:r>
          </w:p>
        </w:tc>
        <w:tc>
          <w:tcPr>
            <w:tcW w:w="3119" w:type="dxa"/>
            <w:noWrap/>
            <w:hideMark/>
          </w:tcPr>
          <w:p w14:paraId="132B2E6B" w14:textId="77777777" w:rsidR="009001F8" w:rsidRPr="00F75E71" w:rsidRDefault="009001F8" w:rsidP="00BE6E31">
            <w:pPr>
              <w:rPr>
                <w:rFonts w:cs="Calibri"/>
                <w:sz w:val="22"/>
                <w:szCs w:val="22"/>
              </w:rPr>
            </w:pPr>
          </w:p>
        </w:tc>
        <w:tc>
          <w:tcPr>
            <w:tcW w:w="3543" w:type="dxa"/>
            <w:noWrap/>
            <w:hideMark/>
          </w:tcPr>
          <w:p w14:paraId="7AA07258" w14:textId="77777777" w:rsidR="009001F8" w:rsidRPr="00F75E71" w:rsidRDefault="009001F8" w:rsidP="00BE6E31">
            <w:pPr>
              <w:rPr>
                <w:rFonts w:cs="Calibri"/>
                <w:sz w:val="22"/>
                <w:szCs w:val="22"/>
              </w:rPr>
            </w:pPr>
          </w:p>
        </w:tc>
        <w:tc>
          <w:tcPr>
            <w:tcW w:w="1843" w:type="dxa"/>
            <w:noWrap/>
            <w:hideMark/>
          </w:tcPr>
          <w:p w14:paraId="784F9200" w14:textId="77777777" w:rsidR="009001F8" w:rsidRPr="00F75E71" w:rsidRDefault="009001F8" w:rsidP="00BE6E31">
            <w:pPr>
              <w:jc w:val="center"/>
              <w:rPr>
                <w:rFonts w:cs="Calibri"/>
                <w:sz w:val="22"/>
                <w:szCs w:val="22"/>
              </w:rPr>
            </w:pPr>
          </w:p>
        </w:tc>
        <w:tc>
          <w:tcPr>
            <w:tcW w:w="6095" w:type="dxa"/>
          </w:tcPr>
          <w:p w14:paraId="46240F31" w14:textId="77777777" w:rsidR="009001F8" w:rsidRPr="00F75E71" w:rsidRDefault="009001F8" w:rsidP="00BE6E31">
            <w:pPr>
              <w:jc w:val="center"/>
              <w:rPr>
                <w:rFonts w:cs="Calibri"/>
              </w:rPr>
            </w:pPr>
          </w:p>
        </w:tc>
      </w:tr>
      <w:tr w:rsidR="009001F8" w:rsidRPr="00F75E71" w14:paraId="73642B09" w14:textId="7067B2A6" w:rsidTr="009001F8">
        <w:trPr>
          <w:trHeight w:val="300"/>
        </w:trPr>
        <w:tc>
          <w:tcPr>
            <w:tcW w:w="704" w:type="dxa"/>
            <w:noWrap/>
            <w:hideMark/>
          </w:tcPr>
          <w:p w14:paraId="0005BF29" w14:textId="77777777" w:rsidR="009001F8" w:rsidRPr="00F75E71" w:rsidRDefault="009001F8" w:rsidP="00BE6E31">
            <w:pPr>
              <w:rPr>
                <w:rFonts w:cs="Calibri"/>
                <w:sz w:val="22"/>
                <w:szCs w:val="22"/>
              </w:rPr>
            </w:pPr>
            <w:r w:rsidRPr="00F75E71">
              <w:rPr>
                <w:rFonts w:cs="Calibri"/>
                <w:sz w:val="22"/>
                <w:szCs w:val="22"/>
              </w:rPr>
              <w:t>3.</w:t>
            </w:r>
          </w:p>
        </w:tc>
        <w:tc>
          <w:tcPr>
            <w:tcW w:w="3119" w:type="dxa"/>
            <w:noWrap/>
            <w:hideMark/>
          </w:tcPr>
          <w:p w14:paraId="77832C02" w14:textId="77777777" w:rsidR="009001F8" w:rsidRPr="00F75E71" w:rsidRDefault="009001F8" w:rsidP="00BE6E31">
            <w:pPr>
              <w:rPr>
                <w:rFonts w:cs="Calibri"/>
                <w:sz w:val="22"/>
                <w:szCs w:val="22"/>
              </w:rPr>
            </w:pPr>
          </w:p>
        </w:tc>
        <w:tc>
          <w:tcPr>
            <w:tcW w:w="3543" w:type="dxa"/>
            <w:noWrap/>
            <w:hideMark/>
          </w:tcPr>
          <w:p w14:paraId="7E3C37B1" w14:textId="77777777" w:rsidR="009001F8" w:rsidRPr="00F75E71" w:rsidRDefault="009001F8" w:rsidP="00BE6E31">
            <w:pPr>
              <w:rPr>
                <w:rFonts w:cs="Calibri"/>
                <w:sz w:val="22"/>
                <w:szCs w:val="22"/>
              </w:rPr>
            </w:pPr>
          </w:p>
        </w:tc>
        <w:tc>
          <w:tcPr>
            <w:tcW w:w="1843" w:type="dxa"/>
            <w:noWrap/>
            <w:hideMark/>
          </w:tcPr>
          <w:p w14:paraId="67318FBD" w14:textId="77777777" w:rsidR="009001F8" w:rsidRPr="00F75E71" w:rsidRDefault="009001F8" w:rsidP="00BE6E31">
            <w:pPr>
              <w:jc w:val="center"/>
              <w:rPr>
                <w:rFonts w:cs="Calibri"/>
                <w:sz w:val="22"/>
                <w:szCs w:val="22"/>
              </w:rPr>
            </w:pPr>
          </w:p>
        </w:tc>
        <w:tc>
          <w:tcPr>
            <w:tcW w:w="6095" w:type="dxa"/>
          </w:tcPr>
          <w:p w14:paraId="553D8C87" w14:textId="77777777" w:rsidR="009001F8" w:rsidRPr="00F75E71" w:rsidRDefault="009001F8" w:rsidP="00BE6E31">
            <w:pPr>
              <w:jc w:val="center"/>
              <w:rPr>
                <w:rFonts w:cs="Calibri"/>
              </w:rPr>
            </w:pPr>
          </w:p>
        </w:tc>
      </w:tr>
      <w:tr w:rsidR="009001F8" w:rsidRPr="00F75E71" w14:paraId="2EB35E19" w14:textId="35450B8F" w:rsidTr="009001F8">
        <w:trPr>
          <w:trHeight w:val="300"/>
        </w:trPr>
        <w:tc>
          <w:tcPr>
            <w:tcW w:w="704" w:type="dxa"/>
            <w:noWrap/>
            <w:hideMark/>
          </w:tcPr>
          <w:p w14:paraId="64D3EF41" w14:textId="77777777" w:rsidR="009001F8" w:rsidRPr="00F75E71" w:rsidRDefault="009001F8" w:rsidP="00BE6E31">
            <w:pPr>
              <w:rPr>
                <w:rFonts w:cs="Calibri"/>
                <w:sz w:val="22"/>
                <w:szCs w:val="22"/>
              </w:rPr>
            </w:pPr>
            <w:r w:rsidRPr="00F75E71">
              <w:rPr>
                <w:rFonts w:cs="Calibri"/>
                <w:sz w:val="22"/>
                <w:szCs w:val="22"/>
              </w:rPr>
              <w:t>4.</w:t>
            </w:r>
          </w:p>
        </w:tc>
        <w:tc>
          <w:tcPr>
            <w:tcW w:w="3119" w:type="dxa"/>
            <w:noWrap/>
            <w:hideMark/>
          </w:tcPr>
          <w:p w14:paraId="318E7B8A" w14:textId="77777777" w:rsidR="009001F8" w:rsidRPr="00F75E71" w:rsidRDefault="009001F8" w:rsidP="00BE6E31">
            <w:pPr>
              <w:rPr>
                <w:rFonts w:cs="Calibri"/>
                <w:sz w:val="22"/>
                <w:szCs w:val="22"/>
              </w:rPr>
            </w:pPr>
          </w:p>
        </w:tc>
        <w:tc>
          <w:tcPr>
            <w:tcW w:w="3543" w:type="dxa"/>
            <w:noWrap/>
            <w:hideMark/>
          </w:tcPr>
          <w:p w14:paraId="42261854" w14:textId="77777777" w:rsidR="009001F8" w:rsidRPr="00F75E71" w:rsidRDefault="009001F8" w:rsidP="00BE6E31">
            <w:pPr>
              <w:rPr>
                <w:rFonts w:cs="Calibri"/>
                <w:sz w:val="22"/>
                <w:szCs w:val="22"/>
              </w:rPr>
            </w:pPr>
          </w:p>
        </w:tc>
        <w:tc>
          <w:tcPr>
            <w:tcW w:w="1843" w:type="dxa"/>
            <w:noWrap/>
            <w:hideMark/>
          </w:tcPr>
          <w:p w14:paraId="4A801506" w14:textId="77777777" w:rsidR="009001F8" w:rsidRPr="00F75E71" w:rsidRDefault="009001F8" w:rsidP="00BE6E31">
            <w:pPr>
              <w:jc w:val="center"/>
              <w:rPr>
                <w:rFonts w:cs="Calibri"/>
                <w:sz w:val="22"/>
                <w:szCs w:val="22"/>
              </w:rPr>
            </w:pPr>
          </w:p>
        </w:tc>
        <w:tc>
          <w:tcPr>
            <w:tcW w:w="6095" w:type="dxa"/>
          </w:tcPr>
          <w:p w14:paraId="34D931BC" w14:textId="77777777" w:rsidR="009001F8" w:rsidRPr="00F75E71" w:rsidRDefault="009001F8" w:rsidP="00BE6E31">
            <w:pPr>
              <w:jc w:val="center"/>
              <w:rPr>
                <w:rFonts w:cs="Calibri"/>
              </w:rPr>
            </w:pPr>
          </w:p>
        </w:tc>
      </w:tr>
      <w:tr w:rsidR="009001F8" w:rsidRPr="00F75E71" w14:paraId="037E4149" w14:textId="0B55C966" w:rsidTr="009001F8">
        <w:trPr>
          <w:trHeight w:val="300"/>
        </w:trPr>
        <w:tc>
          <w:tcPr>
            <w:tcW w:w="704" w:type="dxa"/>
            <w:noWrap/>
            <w:hideMark/>
          </w:tcPr>
          <w:p w14:paraId="322DB388" w14:textId="77777777" w:rsidR="009001F8" w:rsidRPr="00F75E71" w:rsidRDefault="009001F8" w:rsidP="00BE6E31">
            <w:pPr>
              <w:rPr>
                <w:rFonts w:cs="Calibri"/>
                <w:sz w:val="22"/>
                <w:szCs w:val="22"/>
              </w:rPr>
            </w:pPr>
            <w:r w:rsidRPr="00F75E71">
              <w:rPr>
                <w:rFonts w:cs="Calibri"/>
                <w:sz w:val="22"/>
                <w:szCs w:val="22"/>
              </w:rPr>
              <w:t>5.</w:t>
            </w:r>
          </w:p>
        </w:tc>
        <w:tc>
          <w:tcPr>
            <w:tcW w:w="3119" w:type="dxa"/>
            <w:noWrap/>
            <w:hideMark/>
          </w:tcPr>
          <w:p w14:paraId="1E4D4911" w14:textId="77777777" w:rsidR="009001F8" w:rsidRPr="00F75E71" w:rsidRDefault="009001F8" w:rsidP="00BE6E31">
            <w:pPr>
              <w:rPr>
                <w:rFonts w:cs="Calibri"/>
                <w:sz w:val="22"/>
                <w:szCs w:val="22"/>
              </w:rPr>
            </w:pPr>
          </w:p>
        </w:tc>
        <w:tc>
          <w:tcPr>
            <w:tcW w:w="3543" w:type="dxa"/>
            <w:noWrap/>
            <w:hideMark/>
          </w:tcPr>
          <w:p w14:paraId="15F8D0CB" w14:textId="77777777" w:rsidR="009001F8" w:rsidRPr="00F75E71" w:rsidRDefault="009001F8" w:rsidP="00BE6E31">
            <w:pPr>
              <w:rPr>
                <w:rFonts w:cs="Calibri"/>
                <w:sz w:val="22"/>
                <w:szCs w:val="22"/>
              </w:rPr>
            </w:pPr>
          </w:p>
        </w:tc>
        <w:tc>
          <w:tcPr>
            <w:tcW w:w="1843" w:type="dxa"/>
            <w:noWrap/>
            <w:hideMark/>
          </w:tcPr>
          <w:p w14:paraId="056EB765" w14:textId="77777777" w:rsidR="009001F8" w:rsidRPr="00F75E71" w:rsidRDefault="009001F8" w:rsidP="00BE6E31">
            <w:pPr>
              <w:jc w:val="center"/>
              <w:rPr>
                <w:rFonts w:cs="Calibri"/>
                <w:sz w:val="22"/>
                <w:szCs w:val="22"/>
              </w:rPr>
            </w:pPr>
          </w:p>
        </w:tc>
        <w:tc>
          <w:tcPr>
            <w:tcW w:w="6095" w:type="dxa"/>
          </w:tcPr>
          <w:p w14:paraId="751C0832" w14:textId="77777777" w:rsidR="009001F8" w:rsidRPr="00F75E71" w:rsidRDefault="009001F8" w:rsidP="00BE6E31">
            <w:pPr>
              <w:jc w:val="center"/>
              <w:rPr>
                <w:rFonts w:cs="Calibri"/>
              </w:rPr>
            </w:pPr>
          </w:p>
        </w:tc>
      </w:tr>
      <w:tr w:rsidR="009001F8" w:rsidRPr="00F75E71" w14:paraId="7E7345A5" w14:textId="4F736491" w:rsidTr="009001F8">
        <w:trPr>
          <w:trHeight w:val="300"/>
        </w:trPr>
        <w:tc>
          <w:tcPr>
            <w:tcW w:w="704" w:type="dxa"/>
            <w:noWrap/>
            <w:hideMark/>
          </w:tcPr>
          <w:p w14:paraId="1D9B4BB6" w14:textId="77777777" w:rsidR="009001F8" w:rsidRPr="00F75E71" w:rsidRDefault="009001F8" w:rsidP="00BE6E31">
            <w:pPr>
              <w:rPr>
                <w:rFonts w:cs="Calibri"/>
                <w:sz w:val="22"/>
                <w:szCs w:val="22"/>
              </w:rPr>
            </w:pPr>
            <w:r w:rsidRPr="00F75E71">
              <w:rPr>
                <w:rFonts w:cs="Calibri"/>
                <w:sz w:val="22"/>
                <w:szCs w:val="22"/>
              </w:rPr>
              <w:t>6.</w:t>
            </w:r>
          </w:p>
        </w:tc>
        <w:tc>
          <w:tcPr>
            <w:tcW w:w="3119" w:type="dxa"/>
            <w:noWrap/>
            <w:hideMark/>
          </w:tcPr>
          <w:p w14:paraId="69B455D0" w14:textId="77777777" w:rsidR="009001F8" w:rsidRPr="00F75E71" w:rsidRDefault="009001F8" w:rsidP="00BE6E31">
            <w:pPr>
              <w:rPr>
                <w:rFonts w:cs="Calibri"/>
                <w:sz w:val="22"/>
                <w:szCs w:val="22"/>
              </w:rPr>
            </w:pPr>
          </w:p>
        </w:tc>
        <w:tc>
          <w:tcPr>
            <w:tcW w:w="3543" w:type="dxa"/>
            <w:noWrap/>
            <w:hideMark/>
          </w:tcPr>
          <w:p w14:paraId="464CFE74" w14:textId="77777777" w:rsidR="009001F8" w:rsidRPr="00F75E71" w:rsidRDefault="009001F8" w:rsidP="00BE6E31">
            <w:pPr>
              <w:rPr>
                <w:rFonts w:cs="Calibri"/>
                <w:sz w:val="22"/>
                <w:szCs w:val="22"/>
              </w:rPr>
            </w:pPr>
          </w:p>
        </w:tc>
        <w:tc>
          <w:tcPr>
            <w:tcW w:w="1843" w:type="dxa"/>
            <w:noWrap/>
            <w:hideMark/>
          </w:tcPr>
          <w:p w14:paraId="12CA8594" w14:textId="77777777" w:rsidR="009001F8" w:rsidRPr="00F75E71" w:rsidRDefault="009001F8" w:rsidP="00BE6E31">
            <w:pPr>
              <w:jc w:val="center"/>
              <w:rPr>
                <w:rFonts w:cs="Calibri"/>
                <w:sz w:val="22"/>
                <w:szCs w:val="22"/>
              </w:rPr>
            </w:pPr>
          </w:p>
        </w:tc>
        <w:tc>
          <w:tcPr>
            <w:tcW w:w="6095" w:type="dxa"/>
          </w:tcPr>
          <w:p w14:paraId="18E5F900" w14:textId="77777777" w:rsidR="009001F8" w:rsidRPr="00F75E71" w:rsidRDefault="009001F8" w:rsidP="00BE6E31">
            <w:pPr>
              <w:jc w:val="center"/>
              <w:rPr>
                <w:rFonts w:cs="Calibri"/>
              </w:rPr>
            </w:pPr>
          </w:p>
        </w:tc>
      </w:tr>
      <w:tr w:rsidR="009001F8" w:rsidRPr="00F75E71" w14:paraId="2DCD0173" w14:textId="498E452C" w:rsidTr="009001F8">
        <w:trPr>
          <w:trHeight w:val="300"/>
        </w:trPr>
        <w:tc>
          <w:tcPr>
            <w:tcW w:w="704" w:type="dxa"/>
            <w:noWrap/>
            <w:hideMark/>
          </w:tcPr>
          <w:p w14:paraId="2743C4B4" w14:textId="77777777" w:rsidR="009001F8" w:rsidRPr="00F75E71" w:rsidRDefault="009001F8" w:rsidP="00BE6E31">
            <w:pPr>
              <w:rPr>
                <w:rFonts w:cs="Calibri"/>
                <w:sz w:val="22"/>
                <w:szCs w:val="22"/>
              </w:rPr>
            </w:pPr>
            <w:r w:rsidRPr="00F75E71">
              <w:rPr>
                <w:rFonts w:cs="Calibri"/>
                <w:sz w:val="22"/>
                <w:szCs w:val="22"/>
              </w:rPr>
              <w:t>7.</w:t>
            </w:r>
          </w:p>
        </w:tc>
        <w:tc>
          <w:tcPr>
            <w:tcW w:w="3119" w:type="dxa"/>
            <w:noWrap/>
            <w:hideMark/>
          </w:tcPr>
          <w:p w14:paraId="6DDDE74F" w14:textId="77777777" w:rsidR="009001F8" w:rsidRPr="00F75E71" w:rsidRDefault="009001F8" w:rsidP="00BE6E31">
            <w:pPr>
              <w:rPr>
                <w:rFonts w:cs="Calibri"/>
                <w:sz w:val="22"/>
                <w:szCs w:val="22"/>
              </w:rPr>
            </w:pPr>
          </w:p>
        </w:tc>
        <w:tc>
          <w:tcPr>
            <w:tcW w:w="3543" w:type="dxa"/>
            <w:noWrap/>
            <w:hideMark/>
          </w:tcPr>
          <w:p w14:paraId="74FFAB32" w14:textId="77777777" w:rsidR="009001F8" w:rsidRPr="00F75E71" w:rsidRDefault="009001F8" w:rsidP="00BE6E31">
            <w:pPr>
              <w:rPr>
                <w:rFonts w:cs="Calibri"/>
                <w:sz w:val="22"/>
                <w:szCs w:val="22"/>
              </w:rPr>
            </w:pPr>
          </w:p>
        </w:tc>
        <w:tc>
          <w:tcPr>
            <w:tcW w:w="1843" w:type="dxa"/>
            <w:noWrap/>
            <w:hideMark/>
          </w:tcPr>
          <w:p w14:paraId="0F5793C7" w14:textId="77777777" w:rsidR="009001F8" w:rsidRPr="00F75E71" w:rsidRDefault="009001F8" w:rsidP="00BE6E31">
            <w:pPr>
              <w:jc w:val="center"/>
              <w:rPr>
                <w:rFonts w:cs="Calibri"/>
                <w:sz w:val="22"/>
                <w:szCs w:val="22"/>
              </w:rPr>
            </w:pPr>
          </w:p>
        </w:tc>
        <w:tc>
          <w:tcPr>
            <w:tcW w:w="6095" w:type="dxa"/>
          </w:tcPr>
          <w:p w14:paraId="72009075" w14:textId="77777777" w:rsidR="009001F8" w:rsidRPr="00F75E71" w:rsidRDefault="009001F8" w:rsidP="00BE6E31">
            <w:pPr>
              <w:jc w:val="center"/>
              <w:rPr>
                <w:rFonts w:cs="Calibri"/>
              </w:rPr>
            </w:pPr>
          </w:p>
        </w:tc>
      </w:tr>
      <w:tr w:rsidR="009001F8" w:rsidRPr="00F75E71" w14:paraId="4319F590" w14:textId="1AB2D2CA" w:rsidTr="009001F8">
        <w:trPr>
          <w:trHeight w:val="300"/>
        </w:trPr>
        <w:tc>
          <w:tcPr>
            <w:tcW w:w="704" w:type="dxa"/>
            <w:noWrap/>
            <w:hideMark/>
          </w:tcPr>
          <w:p w14:paraId="2CBD6F8C" w14:textId="77777777" w:rsidR="009001F8" w:rsidRPr="00F75E71" w:rsidRDefault="009001F8" w:rsidP="00BE6E31">
            <w:pPr>
              <w:rPr>
                <w:rFonts w:cs="Calibri"/>
                <w:sz w:val="22"/>
                <w:szCs w:val="22"/>
              </w:rPr>
            </w:pPr>
            <w:r w:rsidRPr="00F75E71">
              <w:rPr>
                <w:rFonts w:cs="Calibri"/>
                <w:sz w:val="22"/>
                <w:szCs w:val="22"/>
              </w:rPr>
              <w:t>8.</w:t>
            </w:r>
          </w:p>
        </w:tc>
        <w:tc>
          <w:tcPr>
            <w:tcW w:w="3119" w:type="dxa"/>
            <w:noWrap/>
            <w:hideMark/>
          </w:tcPr>
          <w:p w14:paraId="7A6D0E5F" w14:textId="77777777" w:rsidR="009001F8" w:rsidRPr="00F75E71" w:rsidRDefault="009001F8" w:rsidP="00BE6E31">
            <w:pPr>
              <w:rPr>
                <w:rFonts w:cs="Calibri"/>
                <w:sz w:val="22"/>
                <w:szCs w:val="22"/>
              </w:rPr>
            </w:pPr>
          </w:p>
        </w:tc>
        <w:tc>
          <w:tcPr>
            <w:tcW w:w="3543" w:type="dxa"/>
            <w:noWrap/>
            <w:hideMark/>
          </w:tcPr>
          <w:p w14:paraId="44CD3B69" w14:textId="77777777" w:rsidR="009001F8" w:rsidRPr="00F75E71" w:rsidRDefault="009001F8" w:rsidP="00BE6E31">
            <w:pPr>
              <w:rPr>
                <w:rFonts w:cs="Calibri"/>
                <w:sz w:val="22"/>
                <w:szCs w:val="22"/>
              </w:rPr>
            </w:pPr>
          </w:p>
        </w:tc>
        <w:tc>
          <w:tcPr>
            <w:tcW w:w="1843" w:type="dxa"/>
            <w:noWrap/>
            <w:hideMark/>
          </w:tcPr>
          <w:p w14:paraId="106D1060" w14:textId="77777777" w:rsidR="009001F8" w:rsidRPr="00F75E71" w:rsidRDefault="009001F8" w:rsidP="00BE6E31">
            <w:pPr>
              <w:jc w:val="center"/>
              <w:rPr>
                <w:rFonts w:cs="Calibri"/>
                <w:sz w:val="22"/>
                <w:szCs w:val="22"/>
              </w:rPr>
            </w:pPr>
          </w:p>
        </w:tc>
        <w:tc>
          <w:tcPr>
            <w:tcW w:w="6095" w:type="dxa"/>
          </w:tcPr>
          <w:p w14:paraId="594D53A4" w14:textId="77777777" w:rsidR="009001F8" w:rsidRPr="00F75E71" w:rsidRDefault="009001F8" w:rsidP="00BE6E31">
            <w:pPr>
              <w:jc w:val="center"/>
              <w:rPr>
                <w:rFonts w:cs="Calibri"/>
              </w:rPr>
            </w:pPr>
          </w:p>
        </w:tc>
      </w:tr>
      <w:tr w:rsidR="009001F8" w:rsidRPr="00F75E71" w14:paraId="55C35C55" w14:textId="068EA6A1" w:rsidTr="009001F8">
        <w:trPr>
          <w:trHeight w:val="300"/>
        </w:trPr>
        <w:tc>
          <w:tcPr>
            <w:tcW w:w="704" w:type="dxa"/>
            <w:noWrap/>
            <w:hideMark/>
          </w:tcPr>
          <w:p w14:paraId="55EE621D" w14:textId="77777777" w:rsidR="009001F8" w:rsidRPr="00F75E71" w:rsidRDefault="009001F8" w:rsidP="00BE6E31">
            <w:pPr>
              <w:rPr>
                <w:rFonts w:cs="Calibri"/>
                <w:sz w:val="22"/>
                <w:szCs w:val="22"/>
              </w:rPr>
            </w:pPr>
            <w:r w:rsidRPr="00F75E71">
              <w:rPr>
                <w:rFonts w:cs="Calibri"/>
                <w:sz w:val="22"/>
                <w:szCs w:val="22"/>
              </w:rPr>
              <w:t>9.</w:t>
            </w:r>
          </w:p>
        </w:tc>
        <w:tc>
          <w:tcPr>
            <w:tcW w:w="3119" w:type="dxa"/>
            <w:noWrap/>
            <w:hideMark/>
          </w:tcPr>
          <w:p w14:paraId="3536D358" w14:textId="77777777" w:rsidR="009001F8" w:rsidRPr="00F75E71" w:rsidRDefault="009001F8" w:rsidP="00BE6E31">
            <w:pPr>
              <w:rPr>
                <w:rFonts w:cs="Calibri"/>
                <w:sz w:val="22"/>
                <w:szCs w:val="22"/>
              </w:rPr>
            </w:pPr>
          </w:p>
        </w:tc>
        <w:tc>
          <w:tcPr>
            <w:tcW w:w="3543" w:type="dxa"/>
            <w:noWrap/>
            <w:hideMark/>
          </w:tcPr>
          <w:p w14:paraId="1356A486" w14:textId="77777777" w:rsidR="009001F8" w:rsidRPr="00F75E71" w:rsidRDefault="009001F8" w:rsidP="00BE6E31">
            <w:pPr>
              <w:rPr>
                <w:rFonts w:cs="Calibri"/>
                <w:sz w:val="22"/>
                <w:szCs w:val="22"/>
              </w:rPr>
            </w:pPr>
          </w:p>
        </w:tc>
        <w:tc>
          <w:tcPr>
            <w:tcW w:w="1843" w:type="dxa"/>
            <w:noWrap/>
            <w:hideMark/>
          </w:tcPr>
          <w:p w14:paraId="7DF25C14" w14:textId="77777777" w:rsidR="009001F8" w:rsidRPr="00F75E71" w:rsidRDefault="009001F8" w:rsidP="00BE6E31">
            <w:pPr>
              <w:jc w:val="center"/>
              <w:rPr>
                <w:rFonts w:cs="Calibri"/>
                <w:sz w:val="22"/>
                <w:szCs w:val="22"/>
              </w:rPr>
            </w:pPr>
          </w:p>
        </w:tc>
        <w:tc>
          <w:tcPr>
            <w:tcW w:w="6095" w:type="dxa"/>
          </w:tcPr>
          <w:p w14:paraId="299B1F1E" w14:textId="77777777" w:rsidR="009001F8" w:rsidRPr="00F75E71" w:rsidRDefault="009001F8" w:rsidP="00BE6E31">
            <w:pPr>
              <w:jc w:val="center"/>
              <w:rPr>
                <w:rFonts w:cs="Calibri"/>
              </w:rPr>
            </w:pPr>
          </w:p>
        </w:tc>
      </w:tr>
      <w:tr w:rsidR="009001F8" w:rsidRPr="00F75E71" w14:paraId="2FB57F3D" w14:textId="3F059751" w:rsidTr="009001F8">
        <w:trPr>
          <w:trHeight w:val="300"/>
        </w:trPr>
        <w:tc>
          <w:tcPr>
            <w:tcW w:w="704" w:type="dxa"/>
            <w:noWrap/>
            <w:hideMark/>
          </w:tcPr>
          <w:p w14:paraId="42BA0677" w14:textId="77777777" w:rsidR="009001F8" w:rsidRPr="00F75E71" w:rsidRDefault="009001F8" w:rsidP="00BE6E31">
            <w:pPr>
              <w:rPr>
                <w:rFonts w:cs="Calibri"/>
                <w:sz w:val="22"/>
                <w:szCs w:val="22"/>
              </w:rPr>
            </w:pPr>
            <w:r w:rsidRPr="00F75E71">
              <w:rPr>
                <w:rFonts w:cs="Calibri"/>
                <w:sz w:val="22"/>
                <w:szCs w:val="22"/>
              </w:rPr>
              <w:t>10.</w:t>
            </w:r>
          </w:p>
        </w:tc>
        <w:tc>
          <w:tcPr>
            <w:tcW w:w="3119" w:type="dxa"/>
            <w:noWrap/>
            <w:hideMark/>
          </w:tcPr>
          <w:p w14:paraId="7596D80C" w14:textId="77777777" w:rsidR="009001F8" w:rsidRPr="00F75E71" w:rsidRDefault="009001F8" w:rsidP="00BE6E31">
            <w:pPr>
              <w:rPr>
                <w:rFonts w:cs="Calibri"/>
                <w:sz w:val="22"/>
                <w:szCs w:val="22"/>
              </w:rPr>
            </w:pPr>
          </w:p>
        </w:tc>
        <w:tc>
          <w:tcPr>
            <w:tcW w:w="3543" w:type="dxa"/>
            <w:noWrap/>
            <w:hideMark/>
          </w:tcPr>
          <w:p w14:paraId="36EB35E0" w14:textId="77777777" w:rsidR="009001F8" w:rsidRPr="00F75E71" w:rsidRDefault="009001F8" w:rsidP="00BE6E31">
            <w:pPr>
              <w:rPr>
                <w:rFonts w:cs="Calibri"/>
                <w:sz w:val="22"/>
                <w:szCs w:val="22"/>
              </w:rPr>
            </w:pPr>
          </w:p>
        </w:tc>
        <w:tc>
          <w:tcPr>
            <w:tcW w:w="1843" w:type="dxa"/>
            <w:noWrap/>
            <w:hideMark/>
          </w:tcPr>
          <w:p w14:paraId="787EB367" w14:textId="77777777" w:rsidR="009001F8" w:rsidRPr="00F75E71" w:rsidRDefault="009001F8" w:rsidP="00BE6E31">
            <w:pPr>
              <w:jc w:val="center"/>
              <w:rPr>
                <w:rFonts w:cs="Calibri"/>
                <w:sz w:val="22"/>
                <w:szCs w:val="22"/>
              </w:rPr>
            </w:pPr>
          </w:p>
        </w:tc>
        <w:tc>
          <w:tcPr>
            <w:tcW w:w="6095" w:type="dxa"/>
          </w:tcPr>
          <w:p w14:paraId="548ADAF6" w14:textId="77777777" w:rsidR="009001F8" w:rsidRPr="00F75E71" w:rsidRDefault="009001F8" w:rsidP="00BE6E31">
            <w:pPr>
              <w:jc w:val="center"/>
              <w:rPr>
                <w:rFonts w:cs="Calibri"/>
              </w:rPr>
            </w:pPr>
          </w:p>
        </w:tc>
      </w:tr>
    </w:tbl>
    <w:p w14:paraId="60DF14B6" w14:textId="77777777" w:rsidR="009001F8" w:rsidRPr="00F75E71" w:rsidRDefault="009001F8" w:rsidP="009001F8">
      <w:pPr>
        <w:rPr>
          <w:rFonts w:cs="Calibri"/>
          <w:u w:val="dotted"/>
        </w:rPr>
      </w:pPr>
    </w:p>
    <w:p w14:paraId="0F3AE7A7" w14:textId="61D5B39A" w:rsidR="00DD39A6" w:rsidRPr="00DD39A6" w:rsidRDefault="00DD39A6" w:rsidP="00DD39A6"/>
    <w:p w14:paraId="5E581527" w14:textId="74305CD2" w:rsidR="00DD39A6" w:rsidRPr="00DD39A6" w:rsidRDefault="00DD39A6" w:rsidP="00DD39A6"/>
    <w:p w14:paraId="05923F40" w14:textId="77777777" w:rsidR="00DD39A6" w:rsidRDefault="00DD39A6" w:rsidP="00DD39A6">
      <w:pPr>
        <w:sectPr w:rsidR="00DD39A6" w:rsidSect="00DD39A6">
          <w:pgSz w:w="16838" w:h="11906" w:orient="landscape"/>
          <w:pgMar w:top="720" w:right="720" w:bottom="720" w:left="720" w:header="709" w:footer="654" w:gutter="0"/>
          <w:cols w:space="708"/>
          <w:formProt w:val="0"/>
          <w:docGrid w:linePitch="360"/>
        </w:sectPr>
      </w:pPr>
    </w:p>
    <w:p w14:paraId="5A894D48" w14:textId="77777777" w:rsidR="006D752F" w:rsidRPr="007E3803" w:rsidRDefault="006D752F" w:rsidP="006D752F">
      <w:pPr>
        <w:rPr>
          <w:u w:val="dotted"/>
        </w:r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5309"/>
      </w:tblGrid>
      <w:tr w:rsidR="006D752F" w:rsidRPr="00FA722E" w14:paraId="5B7F35DC" w14:textId="77777777" w:rsidTr="00BE6E31">
        <w:trPr>
          <w:trHeight w:hRule="exact" w:val="436"/>
        </w:trPr>
        <w:tc>
          <w:tcPr>
            <w:tcW w:w="15309" w:type="dxa"/>
            <w:tcBorders>
              <w:top w:val="nil"/>
              <w:left w:val="nil"/>
              <w:bottom w:val="nil"/>
              <w:right w:val="nil"/>
            </w:tcBorders>
            <w:shd w:val="clear" w:color="auto" w:fill="939393" w:themeFill="text1" w:themeFillTint="80"/>
          </w:tcPr>
          <w:p w14:paraId="60669C18" w14:textId="66BA429B" w:rsidR="006D752F" w:rsidRPr="007E3803" w:rsidRDefault="006D752F" w:rsidP="00BE6E31">
            <w:pPr>
              <w:rPr>
                <w:b/>
                <w:bCs/>
                <w:color w:val="FFFFFF"/>
                <w:sz w:val="24"/>
                <w:szCs w:val="24"/>
              </w:rPr>
            </w:pPr>
            <w:r>
              <w:rPr>
                <w:b/>
                <w:bCs/>
                <w:color w:val="FFFFFF"/>
                <w:sz w:val="24"/>
                <w:szCs w:val="24"/>
              </w:rPr>
              <w:t>3. Risicoanalyse</w:t>
            </w:r>
          </w:p>
        </w:tc>
      </w:tr>
    </w:tbl>
    <w:p w14:paraId="3A421D67" w14:textId="77777777" w:rsidR="006D752F" w:rsidRPr="00FD0F25" w:rsidRDefault="006D752F" w:rsidP="006D752F"/>
    <w:p w14:paraId="33F7C6F6" w14:textId="344BF01A" w:rsidR="009001F8" w:rsidRPr="00FD0F25" w:rsidRDefault="009001F8" w:rsidP="009001F8">
      <w:r>
        <w:t>In het plan van aanpak dat bij uw aanvraagdossier werd gevoegd, werd u gevraagd een risicoanalyse te maken van uw investering. Gelieve deze hieronder te hernemen en per risico aan te</w:t>
      </w:r>
      <w:r w:rsidR="00B73FB0">
        <w:t xml:space="preserve"> geven </w:t>
      </w:r>
      <w:r w:rsidR="00855605">
        <w:t xml:space="preserve">of </w:t>
      </w:r>
      <w:r w:rsidR="00597646">
        <w:t xml:space="preserve">zich </w:t>
      </w:r>
      <w:r w:rsidR="00855605">
        <w:t xml:space="preserve">hier bepaalde wijzigingen </w:t>
      </w:r>
      <w:r w:rsidR="00597646">
        <w:t>hebben voorgedaan</w:t>
      </w:r>
      <w:r>
        <w:t xml:space="preserve">. U mag dit ook verder </w:t>
      </w:r>
      <w:r w:rsidR="00B73FB0">
        <w:t>aanvullen</w:t>
      </w:r>
      <w:r>
        <w:t xml:space="preserve"> in functie van een goede projectopvolging.</w:t>
      </w:r>
      <w:r w:rsidR="00982A6A">
        <w:t xml:space="preserve"> Indien er in het ministerieel besluit dat de subsidie toekent bepaalde aandachtspunten naar tijdige realisatie benoemd zijn, dienen deze zeker te worden opgenomen.</w:t>
      </w:r>
    </w:p>
    <w:p w14:paraId="462A5462" w14:textId="77777777" w:rsidR="00B73FB0" w:rsidRPr="00D30CA5" w:rsidRDefault="00B73FB0" w:rsidP="00B73FB0">
      <w:pPr>
        <w:rPr>
          <w:rFonts w:cs="Calibri"/>
          <w:u w:val="dotted"/>
        </w:rPr>
      </w:pPr>
    </w:p>
    <w:tbl>
      <w:tblPr>
        <w:tblStyle w:val="Tabelraster"/>
        <w:tblW w:w="0" w:type="auto"/>
        <w:tblInd w:w="-5" w:type="dxa"/>
        <w:tblLayout w:type="fixed"/>
        <w:tblLook w:val="04A0" w:firstRow="1" w:lastRow="0" w:firstColumn="1" w:lastColumn="0" w:noHBand="0" w:noVBand="1"/>
      </w:tblPr>
      <w:tblGrid>
        <w:gridCol w:w="709"/>
        <w:gridCol w:w="2438"/>
        <w:gridCol w:w="2438"/>
        <w:gridCol w:w="2438"/>
        <w:gridCol w:w="2438"/>
        <w:gridCol w:w="4848"/>
      </w:tblGrid>
      <w:tr w:rsidR="00B73FB0" w:rsidRPr="00603452" w14:paraId="717A4044" w14:textId="643D6F1C" w:rsidTr="00597646">
        <w:trPr>
          <w:trHeight w:val="510"/>
        </w:trPr>
        <w:tc>
          <w:tcPr>
            <w:tcW w:w="709" w:type="dxa"/>
            <w:shd w:val="clear" w:color="auto" w:fill="D5D5D5" w:themeFill="background1" w:themeFillShade="E6"/>
            <w:noWrap/>
            <w:vAlign w:val="center"/>
            <w:hideMark/>
          </w:tcPr>
          <w:p w14:paraId="60F40ABE" w14:textId="77777777" w:rsidR="00B73FB0" w:rsidRPr="00603452" w:rsidRDefault="00B73FB0" w:rsidP="00BE6E31">
            <w:pPr>
              <w:rPr>
                <w:rFonts w:ascii="Arial" w:hAnsi="Arial" w:cs="Arial"/>
              </w:rPr>
            </w:pPr>
            <w:r w:rsidRPr="00603452">
              <w:rPr>
                <w:rFonts w:ascii="Arial" w:hAnsi="Arial" w:cs="Arial"/>
              </w:rPr>
              <w:t> </w:t>
            </w:r>
          </w:p>
        </w:tc>
        <w:tc>
          <w:tcPr>
            <w:tcW w:w="2438" w:type="dxa"/>
            <w:shd w:val="clear" w:color="auto" w:fill="D5D5D5" w:themeFill="background1" w:themeFillShade="E6"/>
            <w:noWrap/>
            <w:vAlign w:val="center"/>
            <w:hideMark/>
          </w:tcPr>
          <w:p w14:paraId="0D4D1562" w14:textId="77777777" w:rsidR="00B73FB0" w:rsidRPr="00603452" w:rsidRDefault="00B73FB0" w:rsidP="00BE6E31">
            <w:pPr>
              <w:rPr>
                <w:rFonts w:ascii="Arial" w:hAnsi="Arial" w:cs="Arial"/>
                <w:b/>
                <w:bCs/>
              </w:rPr>
            </w:pPr>
            <w:r w:rsidRPr="00603452">
              <w:rPr>
                <w:rFonts w:ascii="Arial" w:hAnsi="Arial" w:cs="Arial"/>
                <w:b/>
                <w:bCs/>
              </w:rPr>
              <w:t>Omschrijving risico</w:t>
            </w:r>
          </w:p>
        </w:tc>
        <w:tc>
          <w:tcPr>
            <w:tcW w:w="2438" w:type="dxa"/>
            <w:shd w:val="clear" w:color="auto" w:fill="D5D5D5" w:themeFill="background1" w:themeFillShade="E6"/>
            <w:noWrap/>
            <w:vAlign w:val="center"/>
            <w:hideMark/>
          </w:tcPr>
          <w:p w14:paraId="613A1BD4" w14:textId="77777777" w:rsidR="00B73FB0" w:rsidRPr="00603452" w:rsidRDefault="00B73FB0" w:rsidP="00BE6E31">
            <w:pPr>
              <w:rPr>
                <w:rFonts w:ascii="Arial" w:hAnsi="Arial" w:cs="Arial"/>
                <w:b/>
                <w:bCs/>
              </w:rPr>
            </w:pPr>
            <w:r w:rsidRPr="00603452">
              <w:rPr>
                <w:rFonts w:ascii="Arial" w:hAnsi="Arial" w:cs="Arial"/>
                <w:b/>
                <w:bCs/>
              </w:rPr>
              <w:t>Oorzaak</w:t>
            </w:r>
          </w:p>
        </w:tc>
        <w:tc>
          <w:tcPr>
            <w:tcW w:w="2438" w:type="dxa"/>
            <w:shd w:val="clear" w:color="auto" w:fill="D5D5D5" w:themeFill="background1" w:themeFillShade="E6"/>
            <w:noWrap/>
            <w:vAlign w:val="center"/>
            <w:hideMark/>
          </w:tcPr>
          <w:p w14:paraId="0D4A7BF2" w14:textId="77777777" w:rsidR="00B73FB0" w:rsidRPr="00603452" w:rsidRDefault="00B73FB0" w:rsidP="00BE6E31">
            <w:pPr>
              <w:rPr>
                <w:rFonts w:ascii="Arial" w:hAnsi="Arial" w:cs="Arial"/>
                <w:b/>
                <w:bCs/>
              </w:rPr>
            </w:pPr>
            <w:r w:rsidRPr="00603452">
              <w:rPr>
                <w:rFonts w:ascii="Arial" w:hAnsi="Arial" w:cs="Arial"/>
                <w:b/>
                <w:bCs/>
              </w:rPr>
              <w:t>Gevolg</w:t>
            </w:r>
          </w:p>
        </w:tc>
        <w:tc>
          <w:tcPr>
            <w:tcW w:w="2438" w:type="dxa"/>
            <w:shd w:val="clear" w:color="auto" w:fill="D5D5D5" w:themeFill="background1" w:themeFillShade="E6"/>
            <w:vAlign w:val="center"/>
          </w:tcPr>
          <w:p w14:paraId="7D81A3EA" w14:textId="77777777" w:rsidR="00B73FB0" w:rsidRPr="00603452" w:rsidRDefault="00B73FB0" w:rsidP="00BE6E31">
            <w:pPr>
              <w:rPr>
                <w:rFonts w:ascii="Arial" w:hAnsi="Arial" w:cs="Arial"/>
                <w:b/>
                <w:bCs/>
              </w:rPr>
            </w:pPr>
            <w:r w:rsidRPr="00603452">
              <w:rPr>
                <w:rFonts w:ascii="Arial" w:hAnsi="Arial" w:cs="Arial"/>
                <w:b/>
                <w:bCs/>
              </w:rPr>
              <w:t>Beheersmaatregel</w:t>
            </w:r>
          </w:p>
        </w:tc>
        <w:tc>
          <w:tcPr>
            <w:tcW w:w="4848" w:type="dxa"/>
            <w:shd w:val="clear" w:color="auto" w:fill="D5D5D5" w:themeFill="background1" w:themeFillShade="E6"/>
            <w:vAlign w:val="center"/>
          </w:tcPr>
          <w:p w14:paraId="23DC78DD" w14:textId="3961C587" w:rsidR="00B73FB0" w:rsidRPr="00603452" w:rsidRDefault="00597646" w:rsidP="00BE6E31">
            <w:pPr>
              <w:rPr>
                <w:rFonts w:ascii="Arial" w:hAnsi="Arial" w:cs="Arial"/>
                <w:b/>
                <w:bCs/>
              </w:rPr>
            </w:pPr>
            <w:r>
              <w:rPr>
                <w:rFonts w:ascii="Arial" w:hAnsi="Arial" w:cs="Arial"/>
                <w:b/>
                <w:bCs/>
              </w:rPr>
              <w:t>Stand van zaken?</w:t>
            </w:r>
          </w:p>
        </w:tc>
      </w:tr>
      <w:tr w:rsidR="00B73FB0" w:rsidRPr="00603452" w14:paraId="71803983" w14:textId="5C157B25" w:rsidTr="00B73FB0">
        <w:trPr>
          <w:trHeight w:val="300"/>
        </w:trPr>
        <w:tc>
          <w:tcPr>
            <w:tcW w:w="709" w:type="dxa"/>
            <w:noWrap/>
            <w:hideMark/>
          </w:tcPr>
          <w:p w14:paraId="7A005F12" w14:textId="77777777" w:rsidR="00B73FB0" w:rsidRPr="00603452" w:rsidRDefault="00B73FB0" w:rsidP="00BE6E31">
            <w:pPr>
              <w:rPr>
                <w:rFonts w:ascii="Arial" w:hAnsi="Arial" w:cs="Arial"/>
              </w:rPr>
            </w:pPr>
            <w:r w:rsidRPr="00603452">
              <w:rPr>
                <w:rFonts w:ascii="Arial" w:hAnsi="Arial" w:cs="Arial"/>
              </w:rPr>
              <w:t>1.</w:t>
            </w:r>
          </w:p>
        </w:tc>
        <w:tc>
          <w:tcPr>
            <w:tcW w:w="2438" w:type="dxa"/>
            <w:noWrap/>
            <w:hideMark/>
          </w:tcPr>
          <w:p w14:paraId="7B4C24CE" w14:textId="77777777" w:rsidR="00B73FB0" w:rsidRPr="00603452" w:rsidRDefault="00B73FB0" w:rsidP="00BE6E31">
            <w:pPr>
              <w:rPr>
                <w:rFonts w:ascii="Arial" w:hAnsi="Arial" w:cs="Arial"/>
              </w:rPr>
            </w:pPr>
          </w:p>
        </w:tc>
        <w:tc>
          <w:tcPr>
            <w:tcW w:w="2438" w:type="dxa"/>
            <w:noWrap/>
            <w:hideMark/>
          </w:tcPr>
          <w:p w14:paraId="332CE900"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5CF369B5"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012B3440" w14:textId="77777777" w:rsidR="00B73FB0" w:rsidRPr="00603452" w:rsidRDefault="00B73FB0" w:rsidP="00BE6E31">
            <w:pPr>
              <w:rPr>
                <w:rFonts w:ascii="Arial" w:hAnsi="Arial" w:cs="Arial"/>
              </w:rPr>
            </w:pPr>
          </w:p>
        </w:tc>
        <w:tc>
          <w:tcPr>
            <w:tcW w:w="4848" w:type="dxa"/>
          </w:tcPr>
          <w:p w14:paraId="3F221182" w14:textId="77777777" w:rsidR="00B73FB0" w:rsidRPr="00603452" w:rsidRDefault="00B73FB0" w:rsidP="00BE6E31">
            <w:pPr>
              <w:rPr>
                <w:rFonts w:ascii="Arial" w:hAnsi="Arial" w:cs="Arial"/>
              </w:rPr>
            </w:pPr>
          </w:p>
        </w:tc>
      </w:tr>
      <w:tr w:rsidR="00B73FB0" w:rsidRPr="00603452" w14:paraId="1E5E5D7B" w14:textId="1906849E" w:rsidTr="00B73FB0">
        <w:trPr>
          <w:trHeight w:val="300"/>
        </w:trPr>
        <w:tc>
          <w:tcPr>
            <w:tcW w:w="709" w:type="dxa"/>
            <w:noWrap/>
            <w:hideMark/>
          </w:tcPr>
          <w:p w14:paraId="5F2B549E" w14:textId="77777777" w:rsidR="00B73FB0" w:rsidRPr="00603452" w:rsidRDefault="00B73FB0" w:rsidP="00BE6E31">
            <w:pPr>
              <w:rPr>
                <w:rFonts w:ascii="Arial" w:hAnsi="Arial" w:cs="Arial"/>
              </w:rPr>
            </w:pPr>
            <w:r w:rsidRPr="00603452">
              <w:rPr>
                <w:rFonts w:ascii="Arial" w:hAnsi="Arial" w:cs="Arial"/>
              </w:rPr>
              <w:t>2.</w:t>
            </w:r>
          </w:p>
        </w:tc>
        <w:tc>
          <w:tcPr>
            <w:tcW w:w="2438" w:type="dxa"/>
            <w:noWrap/>
            <w:hideMark/>
          </w:tcPr>
          <w:p w14:paraId="1C5A2AB6"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4A253E84"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11DC22DA"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4531B0F4" w14:textId="77777777" w:rsidR="00B73FB0" w:rsidRPr="00603452" w:rsidRDefault="00B73FB0" w:rsidP="00BE6E31">
            <w:pPr>
              <w:rPr>
                <w:rFonts w:ascii="Arial" w:hAnsi="Arial" w:cs="Arial"/>
              </w:rPr>
            </w:pPr>
          </w:p>
        </w:tc>
        <w:tc>
          <w:tcPr>
            <w:tcW w:w="4848" w:type="dxa"/>
          </w:tcPr>
          <w:p w14:paraId="2A1A5374" w14:textId="77777777" w:rsidR="00B73FB0" w:rsidRPr="00603452" w:rsidRDefault="00B73FB0" w:rsidP="00BE6E31">
            <w:pPr>
              <w:rPr>
                <w:rFonts w:ascii="Arial" w:hAnsi="Arial" w:cs="Arial"/>
              </w:rPr>
            </w:pPr>
          </w:p>
        </w:tc>
      </w:tr>
      <w:tr w:rsidR="00B73FB0" w:rsidRPr="00603452" w14:paraId="0DB2E260" w14:textId="4F004981" w:rsidTr="00B73FB0">
        <w:trPr>
          <w:trHeight w:val="300"/>
        </w:trPr>
        <w:tc>
          <w:tcPr>
            <w:tcW w:w="709" w:type="dxa"/>
            <w:noWrap/>
            <w:hideMark/>
          </w:tcPr>
          <w:p w14:paraId="2534ED2F" w14:textId="77777777" w:rsidR="00B73FB0" w:rsidRPr="00603452" w:rsidRDefault="00B73FB0" w:rsidP="00BE6E31">
            <w:pPr>
              <w:rPr>
                <w:rFonts w:ascii="Arial" w:hAnsi="Arial" w:cs="Arial"/>
              </w:rPr>
            </w:pPr>
            <w:r w:rsidRPr="00603452">
              <w:rPr>
                <w:rFonts w:ascii="Arial" w:hAnsi="Arial" w:cs="Arial"/>
              </w:rPr>
              <w:t>3.</w:t>
            </w:r>
          </w:p>
        </w:tc>
        <w:tc>
          <w:tcPr>
            <w:tcW w:w="2438" w:type="dxa"/>
            <w:noWrap/>
            <w:hideMark/>
          </w:tcPr>
          <w:p w14:paraId="7A7BF212"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0002A01E"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7FC550DF"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4FBC8122" w14:textId="77777777" w:rsidR="00B73FB0" w:rsidRPr="00603452" w:rsidRDefault="00B73FB0" w:rsidP="00BE6E31">
            <w:pPr>
              <w:rPr>
                <w:rFonts w:ascii="Arial" w:hAnsi="Arial" w:cs="Arial"/>
              </w:rPr>
            </w:pPr>
          </w:p>
        </w:tc>
        <w:tc>
          <w:tcPr>
            <w:tcW w:w="4848" w:type="dxa"/>
          </w:tcPr>
          <w:p w14:paraId="5910B4D3" w14:textId="77777777" w:rsidR="00B73FB0" w:rsidRPr="00603452" w:rsidRDefault="00B73FB0" w:rsidP="00BE6E31">
            <w:pPr>
              <w:rPr>
                <w:rFonts w:ascii="Arial" w:hAnsi="Arial" w:cs="Arial"/>
              </w:rPr>
            </w:pPr>
          </w:p>
        </w:tc>
      </w:tr>
      <w:tr w:rsidR="00B73FB0" w:rsidRPr="00603452" w14:paraId="0FD63BBA" w14:textId="70F5F01F" w:rsidTr="00B73FB0">
        <w:trPr>
          <w:trHeight w:val="300"/>
        </w:trPr>
        <w:tc>
          <w:tcPr>
            <w:tcW w:w="709" w:type="dxa"/>
            <w:noWrap/>
            <w:hideMark/>
          </w:tcPr>
          <w:p w14:paraId="22A33B5E" w14:textId="77777777" w:rsidR="00B73FB0" w:rsidRPr="00603452" w:rsidRDefault="00B73FB0" w:rsidP="00BE6E31">
            <w:pPr>
              <w:rPr>
                <w:rFonts w:ascii="Arial" w:hAnsi="Arial" w:cs="Arial"/>
              </w:rPr>
            </w:pPr>
            <w:r w:rsidRPr="00603452">
              <w:rPr>
                <w:rFonts w:ascii="Arial" w:hAnsi="Arial" w:cs="Arial"/>
              </w:rPr>
              <w:t>4.</w:t>
            </w:r>
          </w:p>
        </w:tc>
        <w:tc>
          <w:tcPr>
            <w:tcW w:w="2438" w:type="dxa"/>
            <w:noWrap/>
            <w:hideMark/>
          </w:tcPr>
          <w:p w14:paraId="6B294B5B"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2A3CC378"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78238B29"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069EA96C" w14:textId="77777777" w:rsidR="00B73FB0" w:rsidRPr="00603452" w:rsidRDefault="00B73FB0" w:rsidP="00BE6E31">
            <w:pPr>
              <w:rPr>
                <w:rFonts w:ascii="Arial" w:hAnsi="Arial" w:cs="Arial"/>
              </w:rPr>
            </w:pPr>
          </w:p>
        </w:tc>
        <w:tc>
          <w:tcPr>
            <w:tcW w:w="4848" w:type="dxa"/>
          </w:tcPr>
          <w:p w14:paraId="2609BD90" w14:textId="77777777" w:rsidR="00B73FB0" w:rsidRPr="00603452" w:rsidRDefault="00B73FB0" w:rsidP="00BE6E31">
            <w:pPr>
              <w:rPr>
                <w:rFonts w:ascii="Arial" w:hAnsi="Arial" w:cs="Arial"/>
              </w:rPr>
            </w:pPr>
          </w:p>
        </w:tc>
      </w:tr>
      <w:tr w:rsidR="00B73FB0" w:rsidRPr="00603452" w14:paraId="2E99D04F" w14:textId="5EBA1128" w:rsidTr="00B73FB0">
        <w:trPr>
          <w:trHeight w:val="300"/>
        </w:trPr>
        <w:tc>
          <w:tcPr>
            <w:tcW w:w="709" w:type="dxa"/>
            <w:noWrap/>
            <w:hideMark/>
          </w:tcPr>
          <w:p w14:paraId="28BDF77C" w14:textId="77777777" w:rsidR="00B73FB0" w:rsidRPr="00603452" w:rsidRDefault="00B73FB0" w:rsidP="00BE6E31">
            <w:pPr>
              <w:rPr>
                <w:rFonts w:ascii="Arial" w:hAnsi="Arial" w:cs="Arial"/>
              </w:rPr>
            </w:pPr>
            <w:r w:rsidRPr="00603452">
              <w:rPr>
                <w:rFonts w:ascii="Arial" w:hAnsi="Arial" w:cs="Arial"/>
              </w:rPr>
              <w:t>5.</w:t>
            </w:r>
          </w:p>
        </w:tc>
        <w:tc>
          <w:tcPr>
            <w:tcW w:w="2438" w:type="dxa"/>
            <w:noWrap/>
            <w:hideMark/>
          </w:tcPr>
          <w:p w14:paraId="1ACC0A45"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20B2B1B7"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02587940"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17302F78" w14:textId="77777777" w:rsidR="00B73FB0" w:rsidRPr="00603452" w:rsidRDefault="00B73FB0" w:rsidP="00BE6E31">
            <w:pPr>
              <w:rPr>
                <w:rFonts w:ascii="Arial" w:hAnsi="Arial" w:cs="Arial"/>
              </w:rPr>
            </w:pPr>
          </w:p>
        </w:tc>
        <w:tc>
          <w:tcPr>
            <w:tcW w:w="4848" w:type="dxa"/>
          </w:tcPr>
          <w:p w14:paraId="23310F30" w14:textId="77777777" w:rsidR="00B73FB0" w:rsidRPr="00603452" w:rsidRDefault="00B73FB0" w:rsidP="00BE6E31">
            <w:pPr>
              <w:rPr>
                <w:rFonts w:ascii="Arial" w:hAnsi="Arial" w:cs="Arial"/>
              </w:rPr>
            </w:pPr>
          </w:p>
        </w:tc>
      </w:tr>
      <w:tr w:rsidR="00B73FB0" w:rsidRPr="00603452" w14:paraId="6C2EDF84" w14:textId="2C206E3E" w:rsidTr="00B73FB0">
        <w:trPr>
          <w:trHeight w:val="300"/>
        </w:trPr>
        <w:tc>
          <w:tcPr>
            <w:tcW w:w="709" w:type="dxa"/>
            <w:noWrap/>
            <w:hideMark/>
          </w:tcPr>
          <w:p w14:paraId="5DD93CA4" w14:textId="77777777" w:rsidR="00B73FB0" w:rsidRPr="00603452" w:rsidRDefault="00B73FB0" w:rsidP="00BE6E31">
            <w:pPr>
              <w:rPr>
                <w:rFonts w:ascii="Arial" w:hAnsi="Arial" w:cs="Arial"/>
              </w:rPr>
            </w:pPr>
            <w:r w:rsidRPr="00603452">
              <w:rPr>
                <w:rFonts w:ascii="Arial" w:hAnsi="Arial" w:cs="Arial"/>
              </w:rPr>
              <w:t>6.</w:t>
            </w:r>
          </w:p>
        </w:tc>
        <w:tc>
          <w:tcPr>
            <w:tcW w:w="2438" w:type="dxa"/>
            <w:noWrap/>
            <w:hideMark/>
          </w:tcPr>
          <w:p w14:paraId="71F84687"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5CB698E9"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641503D3"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1540A60C" w14:textId="77777777" w:rsidR="00B73FB0" w:rsidRPr="00603452" w:rsidRDefault="00B73FB0" w:rsidP="00BE6E31">
            <w:pPr>
              <w:rPr>
                <w:rFonts w:ascii="Arial" w:hAnsi="Arial" w:cs="Arial"/>
              </w:rPr>
            </w:pPr>
          </w:p>
        </w:tc>
        <w:tc>
          <w:tcPr>
            <w:tcW w:w="4848" w:type="dxa"/>
          </w:tcPr>
          <w:p w14:paraId="73321723" w14:textId="77777777" w:rsidR="00B73FB0" w:rsidRPr="00603452" w:rsidRDefault="00B73FB0" w:rsidP="00BE6E31">
            <w:pPr>
              <w:rPr>
                <w:rFonts w:ascii="Arial" w:hAnsi="Arial" w:cs="Arial"/>
              </w:rPr>
            </w:pPr>
          </w:p>
        </w:tc>
      </w:tr>
      <w:tr w:rsidR="00B73FB0" w:rsidRPr="00603452" w14:paraId="4033D556" w14:textId="63AE9904" w:rsidTr="00B73FB0">
        <w:trPr>
          <w:trHeight w:val="300"/>
        </w:trPr>
        <w:tc>
          <w:tcPr>
            <w:tcW w:w="709" w:type="dxa"/>
            <w:noWrap/>
            <w:hideMark/>
          </w:tcPr>
          <w:p w14:paraId="5D41BDE4" w14:textId="77777777" w:rsidR="00B73FB0" w:rsidRPr="00603452" w:rsidRDefault="00B73FB0" w:rsidP="00BE6E31">
            <w:pPr>
              <w:rPr>
                <w:rFonts w:ascii="Arial" w:hAnsi="Arial" w:cs="Arial"/>
              </w:rPr>
            </w:pPr>
            <w:r w:rsidRPr="00603452">
              <w:rPr>
                <w:rFonts w:ascii="Arial" w:hAnsi="Arial" w:cs="Arial"/>
              </w:rPr>
              <w:t>7.</w:t>
            </w:r>
          </w:p>
        </w:tc>
        <w:tc>
          <w:tcPr>
            <w:tcW w:w="2438" w:type="dxa"/>
            <w:noWrap/>
            <w:hideMark/>
          </w:tcPr>
          <w:p w14:paraId="3E1EC63E"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3DA82060"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75EED345"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662BFA72" w14:textId="77777777" w:rsidR="00B73FB0" w:rsidRPr="00603452" w:rsidRDefault="00B73FB0" w:rsidP="00BE6E31">
            <w:pPr>
              <w:rPr>
                <w:rFonts w:ascii="Arial" w:hAnsi="Arial" w:cs="Arial"/>
              </w:rPr>
            </w:pPr>
          </w:p>
        </w:tc>
        <w:tc>
          <w:tcPr>
            <w:tcW w:w="4848" w:type="dxa"/>
          </w:tcPr>
          <w:p w14:paraId="3C311FAC" w14:textId="77777777" w:rsidR="00B73FB0" w:rsidRPr="00603452" w:rsidRDefault="00B73FB0" w:rsidP="00BE6E31">
            <w:pPr>
              <w:rPr>
                <w:rFonts w:ascii="Arial" w:hAnsi="Arial" w:cs="Arial"/>
              </w:rPr>
            </w:pPr>
          </w:p>
        </w:tc>
      </w:tr>
      <w:tr w:rsidR="00B73FB0" w:rsidRPr="00603452" w14:paraId="0A63E0FE" w14:textId="4398CE92" w:rsidTr="00B73FB0">
        <w:trPr>
          <w:trHeight w:val="300"/>
        </w:trPr>
        <w:tc>
          <w:tcPr>
            <w:tcW w:w="709" w:type="dxa"/>
            <w:noWrap/>
            <w:hideMark/>
          </w:tcPr>
          <w:p w14:paraId="1F8C09A1" w14:textId="77777777" w:rsidR="00B73FB0" w:rsidRPr="00603452" w:rsidRDefault="00B73FB0" w:rsidP="00BE6E31">
            <w:pPr>
              <w:rPr>
                <w:rFonts w:ascii="Arial" w:hAnsi="Arial" w:cs="Arial"/>
              </w:rPr>
            </w:pPr>
            <w:r w:rsidRPr="00603452">
              <w:rPr>
                <w:rFonts w:ascii="Arial" w:hAnsi="Arial" w:cs="Arial"/>
              </w:rPr>
              <w:t>8.</w:t>
            </w:r>
          </w:p>
        </w:tc>
        <w:tc>
          <w:tcPr>
            <w:tcW w:w="2438" w:type="dxa"/>
            <w:noWrap/>
            <w:hideMark/>
          </w:tcPr>
          <w:p w14:paraId="5A5A209B"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4EA1C036"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2E57B2A8"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756DA51B" w14:textId="77777777" w:rsidR="00B73FB0" w:rsidRPr="00603452" w:rsidRDefault="00B73FB0" w:rsidP="00BE6E31">
            <w:pPr>
              <w:rPr>
                <w:rFonts w:ascii="Arial" w:hAnsi="Arial" w:cs="Arial"/>
              </w:rPr>
            </w:pPr>
          </w:p>
        </w:tc>
        <w:tc>
          <w:tcPr>
            <w:tcW w:w="4848" w:type="dxa"/>
          </w:tcPr>
          <w:p w14:paraId="58397CA5" w14:textId="77777777" w:rsidR="00B73FB0" w:rsidRPr="00603452" w:rsidRDefault="00B73FB0" w:rsidP="00BE6E31">
            <w:pPr>
              <w:rPr>
                <w:rFonts w:ascii="Arial" w:hAnsi="Arial" w:cs="Arial"/>
              </w:rPr>
            </w:pPr>
          </w:p>
        </w:tc>
      </w:tr>
      <w:tr w:rsidR="00B73FB0" w:rsidRPr="00603452" w14:paraId="3BD3766C" w14:textId="306FBC54" w:rsidTr="00B73FB0">
        <w:trPr>
          <w:trHeight w:val="300"/>
        </w:trPr>
        <w:tc>
          <w:tcPr>
            <w:tcW w:w="709" w:type="dxa"/>
            <w:noWrap/>
            <w:hideMark/>
          </w:tcPr>
          <w:p w14:paraId="34BB1E35" w14:textId="77777777" w:rsidR="00B73FB0" w:rsidRPr="00603452" w:rsidRDefault="00B73FB0" w:rsidP="00BE6E31">
            <w:pPr>
              <w:rPr>
                <w:rFonts w:ascii="Arial" w:hAnsi="Arial" w:cs="Arial"/>
              </w:rPr>
            </w:pPr>
            <w:r w:rsidRPr="00603452">
              <w:rPr>
                <w:rFonts w:ascii="Arial" w:hAnsi="Arial" w:cs="Arial"/>
              </w:rPr>
              <w:t>9.</w:t>
            </w:r>
          </w:p>
        </w:tc>
        <w:tc>
          <w:tcPr>
            <w:tcW w:w="2438" w:type="dxa"/>
            <w:noWrap/>
            <w:hideMark/>
          </w:tcPr>
          <w:p w14:paraId="098297FF"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720DC2B6"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14F3BF59"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66007D4A" w14:textId="77777777" w:rsidR="00B73FB0" w:rsidRPr="00603452" w:rsidRDefault="00B73FB0" w:rsidP="00BE6E31">
            <w:pPr>
              <w:rPr>
                <w:rFonts w:ascii="Arial" w:hAnsi="Arial" w:cs="Arial"/>
              </w:rPr>
            </w:pPr>
          </w:p>
        </w:tc>
        <w:tc>
          <w:tcPr>
            <w:tcW w:w="4848" w:type="dxa"/>
          </w:tcPr>
          <w:p w14:paraId="4998BC0E" w14:textId="77777777" w:rsidR="00B73FB0" w:rsidRPr="00603452" w:rsidRDefault="00B73FB0" w:rsidP="00BE6E31">
            <w:pPr>
              <w:rPr>
                <w:rFonts w:ascii="Arial" w:hAnsi="Arial" w:cs="Arial"/>
              </w:rPr>
            </w:pPr>
          </w:p>
        </w:tc>
      </w:tr>
      <w:tr w:rsidR="00B73FB0" w:rsidRPr="00603452" w14:paraId="69859678" w14:textId="03734140" w:rsidTr="00B73FB0">
        <w:trPr>
          <w:trHeight w:val="300"/>
        </w:trPr>
        <w:tc>
          <w:tcPr>
            <w:tcW w:w="709" w:type="dxa"/>
            <w:noWrap/>
            <w:hideMark/>
          </w:tcPr>
          <w:p w14:paraId="3A72CE59" w14:textId="77777777" w:rsidR="00B73FB0" w:rsidRPr="00603452" w:rsidRDefault="00B73FB0" w:rsidP="00BE6E31">
            <w:pPr>
              <w:rPr>
                <w:rFonts w:ascii="Arial" w:hAnsi="Arial" w:cs="Arial"/>
              </w:rPr>
            </w:pPr>
            <w:r w:rsidRPr="00603452">
              <w:rPr>
                <w:rFonts w:ascii="Arial" w:hAnsi="Arial" w:cs="Arial"/>
              </w:rPr>
              <w:t>10.</w:t>
            </w:r>
          </w:p>
        </w:tc>
        <w:tc>
          <w:tcPr>
            <w:tcW w:w="2438" w:type="dxa"/>
            <w:noWrap/>
            <w:hideMark/>
          </w:tcPr>
          <w:p w14:paraId="61630040"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2E0D81E0"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573C340F"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3BA5FA71" w14:textId="77777777" w:rsidR="00B73FB0" w:rsidRPr="00603452" w:rsidRDefault="00B73FB0" w:rsidP="00BE6E31">
            <w:pPr>
              <w:rPr>
                <w:rFonts w:ascii="Arial" w:hAnsi="Arial" w:cs="Arial"/>
              </w:rPr>
            </w:pPr>
          </w:p>
        </w:tc>
        <w:tc>
          <w:tcPr>
            <w:tcW w:w="4848" w:type="dxa"/>
          </w:tcPr>
          <w:p w14:paraId="779AF7C2" w14:textId="77777777" w:rsidR="00B73FB0" w:rsidRPr="00603452" w:rsidRDefault="00B73FB0" w:rsidP="00BE6E31">
            <w:pPr>
              <w:rPr>
                <w:rFonts w:ascii="Arial" w:hAnsi="Arial" w:cs="Arial"/>
              </w:rPr>
            </w:pPr>
          </w:p>
        </w:tc>
      </w:tr>
    </w:tbl>
    <w:p w14:paraId="44EA5621" w14:textId="77777777" w:rsidR="00B73FB0" w:rsidRDefault="00B73FB0" w:rsidP="00B73FB0">
      <w:pPr>
        <w:rPr>
          <w:u w:val="dotted"/>
        </w:rPr>
      </w:pPr>
    </w:p>
    <w:p w14:paraId="0EAE5527" w14:textId="1E7B7AA2" w:rsidR="00DD39A6" w:rsidRDefault="00DD39A6" w:rsidP="00DD39A6"/>
    <w:p w14:paraId="021C4D01" w14:textId="12C2E307" w:rsidR="006D752F" w:rsidRDefault="006D752F" w:rsidP="00DD39A6"/>
    <w:p w14:paraId="18BDA571" w14:textId="77777777" w:rsidR="006D752F" w:rsidRDefault="006D752F" w:rsidP="00DD39A6">
      <w:pPr>
        <w:sectPr w:rsidR="006D752F" w:rsidSect="00DD39A6">
          <w:pgSz w:w="16838" w:h="11906" w:orient="landscape"/>
          <w:pgMar w:top="720" w:right="720" w:bottom="720" w:left="720" w:header="709" w:footer="654" w:gutter="0"/>
          <w:cols w:space="708"/>
          <w:formProt w:val="0"/>
          <w:docGrid w:linePitch="360"/>
        </w:sectPr>
      </w:pPr>
    </w:p>
    <w:p w14:paraId="598C37D8" w14:textId="73474211" w:rsidR="006D752F" w:rsidRDefault="006D752F" w:rsidP="00DD39A6"/>
    <w:p w14:paraId="76023AFF" w14:textId="77777777" w:rsidR="006D752F" w:rsidRPr="007E3803" w:rsidRDefault="006D752F" w:rsidP="006D752F">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6D752F" w:rsidRPr="00FA722E" w14:paraId="29ADAE3C" w14:textId="77777777" w:rsidTr="00BE6E31">
        <w:trPr>
          <w:trHeight w:hRule="exact" w:val="436"/>
        </w:trPr>
        <w:tc>
          <w:tcPr>
            <w:tcW w:w="10490" w:type="dxa"/>
            <w:tcBorders>
              <w:top w:val="nil"/>
              <w:left w:val="nil"/>
              <w:bottom w:val="nil"/>
              <w:right w:val="nil"/>
            </w:tcBorders>
            <w:shd w:val="clear" w:color="auto" w:fill="939393" w:themeFill="text1" w:themeFillTint="80"/>
          </w:tcPr>
          <w:p w14:paraId="4E9E4AF0" w14:textId="1999EDC9" w:rsidR="006D752F" w:rsidRPr="007E3803" w:rsidRDefault="006D752F" w:rsidP="00BE6E31">
            <w:pPr>
              <w:rPr>
                <w:b/>
                <w:bCs/>
                <w:color w:val="FFFFFF"/>
                <w:sz w:val="24"/>
                <w:szCs w:val="24"/>
              </w:rPr>
            </w:pPr>
            <w:r>
              <w:rPr>
                <w:b/>
                <w:bCs/>
                <w:color w:val="FFFFFF"/>
                <w:sz w:val="24"/>
                <w:szCs w:val="24"/>
              </w:rPr>
              <w:t>4. Opmerkingen</w:t>
            </w:r>
          </w:p>
        </w:tc>
      </w:tr>
    </w:tbl>
    <w:p w14:paraId="0701ED7F" w14:textId="77777777" w:rsidR="006D752F" w:rsidRPr="00FD0F25" w:rsidRDefault="006D752F" w:rsidP="006D752F"/>
    <w:p w14:paraId="7000CF5D" w14:textId="0CFE9671" w:rsidR="006D752F" w:rsidRPr="00597646" w:rsidRDefault="00597646" w:rsidP="006D752F">
      <w:pPr>
        <w:rPr>
          <w:i/>
          <w:iCs/>
        </w:rPr>
      </w:pPr>
      <w:r w:rsidRPr="00597646">
        <w:rPr>
          <w:i/>
          <w:iCs/>
        </w:rPr>
        <w:t>Zijn er andere zaken die u wenst te melden</w:t>
      </w:r>
      <w:r>
        <w:rPr>
          <w:i/>
          <w:iCs/>
        </w:rPr>
        <w:t xml:space="preserve">, </w:t>
      </w:r>
      <w:proofErr w:type="spellStart"/>
      <w:r>
        <w:rPr>
          <w:i/>
          <w:iCs/>
        </w:rPr>
        <w:t>bijv</w:t>
      </w:r>
      <w:proofErr w:type="spellEnd"/>
      <w:r>
        <w:rPr>
          <w:i/>
          <w:iCs/>
        </w:rPr>
        <w:t>:</w:t>
      </w:r>
    </w:p>
    <w:p w14:paraId="38A91E2F" w14:textId="1DF9D2A6" w:rsidR="008B590C" w:rsidRPr="00597646" w:rsidRDefault="00597646" w:rsidP="008B590C">
      <w:pPr>
        <w:pStyle w:val="Lijstalinea"/>
        <w:numPr>
          <w:ilvl w:val="0"/>
          <w:numId w:val="16"/>
        </w:numPr>
        <w:rPr>
          <w:i/>
          <w:iCs/>
        </w:rPr>
      </w:pPr>
      <w:r w:rsidRPr="00597646">
        <w:rPr>
          <w:i/>
          <w:iCs/>
        </w:rPr>
        <w:t xml:space="preserve">Budgettair: </w:t>
      </w:r>
      <w:r w:rsidR="00516B1B">
        <w:rPr>
          <w:i/>
          <w:iCs/>
        </w:rPr>
        <w:t>verloopt het project nog steeds binnen de contouren van de projectbegroting die werd voorgelegd in het aanvraagdossier?</w:t>
      </w:r>
      <w:r w:rsidR="008B590C" w:rsidRPr="008B590C">
        <w:rPr>
          <w:i/>
          <w:iCs/>
        </w:rPr>
        <w:t xml:space="preserve"> </w:t>
      </w:r>
      <w:r w:rsidR="008B590C">
        <w:rPr>
          <w:i/>
          <w:iCs/>
        </w:rPr>
        <w:t>Zijn er intussen nog andere subsidies verworven door dit project?</w:t>
      </w:r>
    </w:p>
    <w:p w14:paraId="49C28538" w14:textId="3B48EA66" w:rsidR="00597646" w:rsidRDefault="00597646" w:rsidP="00597646">
      <w:pPr>
        <w:pStyle w:val="Lijstalinea"/>
        <w:numPr>
          <w:ilvl w:val="0"/>
          <w:numId w:val="16"/>
        </w:numPr>
        <w:rPr>
          <w:i/>
          <w:iCs/>
        </w:rPr>
      </w:pPr>
      <w:r w:rsidRPr="00597646">
        <w:rPr>
          <w:i/>
          <w:iCs/>
        </w:rPr>
        <w:t xml:space="preserve">Communicatie: </w:t>
      </w:r>
      <w:r w:rsidR="00516B1B">
        <w:rPr>
          <w:i/>
          <w:iCs/>
        </w:rPr>
        <w:t xml:space="preserve">zijn er op dit vlak al bepaalde inspanningen gedaan? </w:t>
      </w:r>
      <w:r w:rsidR="00516B1B">
        <w:rPr>
          <w:i/>
          <w:iCs/>
        </w:rPr>
        <w:br/>
        <w:t>H</w:t>
      </w:r>
      <w:r w:rsidRPr="00597646">
        <w:rPr>
          <w:i/>
          <w:iCs/>
        </w:rPr>
        <w:t>o</w:t>
      </w:r>
      <w:r w:rsidR="00516B1B">
        <w:rPr>
          <w:i/>
          <w:iCs/>
        </w:rPr>
        <w:t>u</w:t>
      </w:r>
      <w:r w:rsidRPr="00597646">
        <w:rPr>
          <w:i/>
          <w:iCs/>
        </w:rPr>
        <w:t xml:space="preserve"> hierbij rekening met de voorwaarden die zijn opgelegd in het MB</w:t>
      </w:r>
      <w:r w:rsidR="00516B1B">
        <w:rPr>
          <w:i/>
          <w:iCs/>
        </w:rPr>
        <w:t>.</w:t>
      </w:r>
    </w:p>
    <w:p w14:paraId="76F452AE" w14:textId="02817E40" w:rsidR="00B54485" w:rsidRDefault="00B54485" w:rsidP="00597646">
      <w:pPr>
        <w:pStyle w:val="Lijstalinea"/>
        <w:numPr>
          <w:ilvl w:val="0"/>
          <w:numId w:val="16"/>
        </w:numPr>
        <w:rPr>
          <w:i/>
          <w:iCs/>
        </w:rPr>
      </w:pPr>
      <w:r>
        <w:rPr>
          <w:i/>
          <w:iCs/>
        </w:rPr>
        <w:t xml:space="preserve">Technologisch: </w:t>
      </w:r>
      <w:r w:rsidR="00824661">
        <w:rPr>
          <w:i/>
          <w:iCs/>
        </w:rPr>
        <w:t xml:space="preserve">zijn er wijzigingen gebeurd </w:t>
      </w:r>
      <w:r w:rsidR="00402A60">
        <w:rPr>
          <w:i/>
          <w:iCs/>
        </w:rPr>
        <w:t xml:space="preserve">aan het project </w:t>
      </w:r>
      <w:r w:rsidR="00824661">
        <w:rPr>
          <w:i/>
          <w:iCs/>
        </w:rPr>
        <w:t>met mogelijk effect op de DNSH beoordeling</w:t>
      </w:r>
      <w:r w:rsidR="00402A60">
        <w:rPr>
          <w:i/>
          <w:iCs/>
        </w:rPr>
        <w:t xml:space="preserve"> uit het aanvraagdossier?</w:t>
      </w:r>
    </w:p>
    <w:p w14:paraId="01DB9B59" w14:textId="2632FC1C" w:rsidR="00597646" w:rsidRPr="00597646" w:rsidRDefault="00597646" w:rsidP="00597646">
      <w:pPr>
        <w:pStyle w:val="Lijstalinea"/>
        <w:numPr>
          <w:ilvl w:val="0"/>
          <w:numId w:val="16"/>
        </w:numPr>
        <w:rPr>
          <w:i/>
          <w:iCs/>
        </w:rPr>
      </w:pPr>
      <w:r>
        <w:rPr>
          <w:i/>
          <w:iCs/>
        </w:rPr>
        <w:t>…</w:t>
      </w:r>
    </w:p>
    <w:p w14:paraId="59D0F0E9" w14:textId="3FB6F2C3" w:rsidR="00597646" w:rsidRDefault="00597646" w:rsidP="006D752F"/>
    <w:p w14:paraId="358C9678" w14:textId="4576B7E9" w:rsidR="00516B1B" w:rsidRPr="00516B1B" w:rsidRDefault="00516B1B" w:rsidP="00516B1B">
      <w:r>
        <w:rPr>
          <w:b/>
          <w:bCs/>
        </w:rPr>
        <w:t>Toelichting</w:t>
      </w:r>
      <w:r w:rsidRPr="00516B1B">
        <w:rPr>
          <w:b/>
          <w:bCs/>
        </w:rPr>
        <w:t>:</w:t>
      </w:r>
    </w:p>
    <w:tbl>
      <w:tblPr>
        <w:tblW w:w="10299" w:type="dxa"/>
        <w:tblLayout w:type="fixed"/>
        <w:tblCellMar>
          <w:top w:w="57" w:type="dxa"/>
          <w:left w:w="57" w:type="dxa"/>
          <w:right w:w="57" w:type="dxa"/>
        </w:tblCellMar>
        <w:tblLook w:val="0000" w:firstRow="0" w:lastRow="0" w:firstColumn="0" w:lastColumn="0" w:noHBand="0" w:noVBand="0"/>
      </w:tblPr>
      <w:tblGrid>
        <w:gridCol w:w="10299"/>
      </w:tblGrid>
      <w:tr w:rsidR="00516B1B" w:rsidRPr="00516B1B" w14:paraId="481A45FD" w14:textId="77777777" w:rsidTr="00BE6E31">
        <w:trPr>
          <w:trHeight w:val="340"/>
        </w:trPr>
        <w:tc>
          <w:tcPr>
            <w:tcW w:w="10299" w:type="dxa"/>
            <w:tcBorders>
              <w:bottom w:val="dotted" w:sz="6" w:space="0" w:color="auto"/>
            </w:tcBorders>
            <w:shd w:val="clear" w:color="auto" w:fill="auto"/>
          </w:tcPr>
          <w:p w14:paraId="6D754D10" w14:textId="384DE007" w:rsidR="00516B1B" w:rsidRPr="00516B1B" w:rsidRDefault="00516B1B" w:rsidP="00516B1B">
            <w:pPr>
              <w:ind w:left="28"/>
              <w:rPr>
                <w:rFonts w:eastAsiaTheme="minorHAnsi" w:cs="Calibri"/>
                <w:color w:val="282828" w:themeColor="text1"/>
                <w:sz w:val="20"/>
                <w:szCs w:val="20"/>
                <w:lang w:eastAsia="en-US"/>
              </w:rPr>
            </w:pPr>
          </w:p>
        </w:tc>
      </w:tr>
    </w:tbl>
    <w:p w14:paraId="32FBD965" w14:textId="77777777" w:rsidR="00516B1B" w:rsidRPr="00516B1B" w:rsidRDefault="00516B1B" w:rsidP="00516B1B">
      <w:pPr>
        <w:rPr>
          <w:u w:val="dotted"/>
        </w:rPr>
      </w:pPr>
    </w:p>
    <w:p w14:paraId="6E5570CB" w14:textId="1E984629" w:rsidR="006D752F" w:rsidRDefault="006D752F" w:rsidP="006D752F"/>
    <w:p w14:paraId="52C84FA9" w14:textId="77777777" w:rsidR="00516B1B" w:rsidRDefault="00516B1B" w:rsidP="006D752F"/>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6D752F" w:rsidRPr="00FA722E" w14:paraId="30B22A32" w14:textId="77777777" w:rsidTr="00BE6E31">
        <w:trPr>
          <w:trHeight w:hRule="exact" w:val="436"/>
        </w:trPr>
        <w:tc>
          <w:tcPr>
            <w:tcW w:w="10490" w:type="dxa"/>
            <w:tcBorders>
              <w:top w:val="nil"/>
              <w:left w:val="nil"/>
              <w:bottom w:val="nil"/>
              <w:right w:val="nil"/>
            </w:tcBorders>
            <w:shd w:val="clear" w:color="auto" w:fill="939393" w:themeFill="text1" w:themeFillTint="80"/>
          </w:tcPr>
          <w:p w14:paraId="5ED51C79" w14:textId="52A06322" w:rsidR="006D752F" w:rsidRPr="007E3803" w:rsidRDefault="006D752F" w:rsidP="00BE6E31">
            <w:pPr>
              <w:rPr>
                <w:b/>
                <w:bCs/>
                <w:color w:val="FFFFFF"/>
                <w:sz w:val="24"/>
                <w:szCs w:val="24"/>
              </w:rPr>
            </w:pPr>
            <w:r>
              <w:rPr>
                <w:b/>
                <w:bCs/>
                <w:color w:val="FFFFFF"/>
                <w:sz w:val="24"/>
                <w:szCs w:val="24"/>
              </w:rPr>
              <w:t>ONDERTEKENING</w:t>
            </w:r>
          </w:p>
        </w:tc>
      </w:tr>
    </w:tbl>
    <w:p w14:paraId="3E098AA5" w14:textId="77777777" w:rsidR="006D752F" w:rsidRPr="007E3803" w:rsidRDefault="006D752F" w:rsidP="006D752F">
      <w:pPr>
        <w:rPr>
          <w:u w:val="dotted"/>
        </w:rPr>
      </w:pPr>
    </w:p>
    <w:p w14:paraId="0F18A48D" w14:textId="77777777" w:rsidR="006D752F" w:rsidRDefault="006D752F" w:rsidP="006D752F">
      <w:r w:rsidRPr="00EE0F60">
        <w:t>I</w:t>
      </w:r>
      <w:r>
        <w:t>k</w:t>
      </w:r>
      <w:r w:rsidRPr="00EE0F60">
        <w:t xml:space="preserve">, als rechtsgeldige vertegenwoordiger of gemandateerde van de rechtsgeldige vertegenwoordiger, verklaar ten aanzien van de OVAM, dat alle gegevens </w:t>
      </w:r>
      <w:r>
        <w:t>op dit formulier</w:t>
      </w:r>
      <w:r w:rsidRPr="00EE0F60">
        <w:t xml:space="preserve"> </w:t>
      </w:r>
      <w:r>
        <w:t xml:space="preserve">en in de bijlagen </w:t>
      </w:r>
      <w:r w:rsidRPr="00EE0F60">
        <w:t>naar waarheid zijn ingevuld.</w:t>
      </w:r>
    </w:p>
    <w:p w14:paraId="3F6D6913" w14:textId="77777777" w:rsidR="006D752F" w:rsidRDefault="006D752F" w:rsidP="006D752F"/>
    <w:tbl>
      <w:tblPr>
        <w:tblW w:w="10485" w:type="dxa"/>
        <w:tblLayout w:type="fixed"/>
        <w:tblCellMar>
          <w:top w:w="57" w:type="dxa"/>
          <w:left w:w="57" w:type="dxa"/>
          <w:right w:w="57" w:type="dxa"/>
        </w:tblCellMar>
        <w:tblLook w:val="0000" w:firstRow="0" w:lastRow="0" w:firstColumn="0" w:lastColumn="0" w:noHBand="0" w:noVBand="0"/>
      </w:tblPr>
      <w:tblGrid>
        <w:gridCol w:w="2637"/>
        <w:gridCol w:w="567"/>
        <w:gridCol w:w="425"/>
        <w:gridCol w:w="709"/>
        <w:gridCol w:w="425"/>
        <w:gridCol w:w="567"/>
        <w:gridCol w:w="709"/>
        <w:gridCol w:w="4446"/>
      </w:tblGrid>
      <w:tr w:rsidR="006D752F" w:rsidRPr="003D114E" w14:paraId="0D7D8E3D" w14:textId="77777777" w:rsidTr="00BE6E31">
        <w:trPr>
          <w:trHeight w:val="340"/>
        </w:trPr>
        <w:tc>
          <w:tcPr>
            <w:tcW w:w="2637" w:type="dxa"/>
            <w:shd w:val="clear" w:color="auto" w:fill="auto"/>
          </w:tcPr>
          <w:p w14:paraId="6364CC0D" w14:textId="77777777" w:rsidR="006D752F" w:rsidRPr="003D114E" w:rsidRDefault="006D752F" w:rsidP="00BE6E31">
            <w:pPr>
              <w:jc w:val="right"/>
              <w:rPr>
                <w:rStyle w:val="Zwaar"/>
                <w:b w:val="0"/>
              </w:rPr>
            </w:pPr>
            <w:r w:rsidRPr="003D114E">
              <w:t>datum</w:t>
            </w:r>
          </w:p>
        </w:tc>
        <w:tc>
          <w:tcPr>
            <w:tcW w:w="567" w:type="dxa"/>
            <w:shd w:val="clear" w:color="auto" w:fill="auto"/>
            <w:vAlign w:val="bottom"/>
          </w:tcPr>
          <w:p w14:paraId="2CF4F9DF" w14:textId="77777777" w:rsidR="006D752F" w:rsidRPr="003D114E" w:rsidRDefault="006D752F" w:rsidP="00BE6E31">
            <w:pPr>
              <w:jc w:val="right"/>
              <w:rPr>
                <w:sz w:val="14"/>
                <w:szCs w:val="14"/>
              </w:rPr>
            </w:pPr>
            <w:r w:rsidRPr="003D114E">
              <w:rPr>
                <w:sz w:val="14"/>
                <w:szCs w:val="14"/>
              </w:rPr>
              <w:t>dag</w:t>
            </w:r>
          </w:p>
        </w:tc>
        <w:tc>
          <w:tcPr>
            <w:tcW w:w="425" w:type="dxa"/>
            <w:shd w:val="clear" w:color="auto" w:fill="auto"/>
          </w:tcPr>
          <w:p w14:paraId="4D22B01C" w14:textId="77777777" w:rsidR="006D752F" w:rsidRPr="003D114E" w:rsidRDefault="006D752F" w:rsidP="00BE6E31">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709" w:type="dxa"/>
            <w:shd w:val="clear" w:color="auto" w:fill="auto"/>
            <w:vAlign w:val="bottom"/>
          </w:tcPr>
          <w:p w14:paraId="46CB02AE" w14:textId="77777777" w:rsidR="006D752F" w:rsidRPr="003D114E" w:rsidRDefault="006D752F" w:rsidP="00BE6E31">
            <w:pPr>
              <w:jc w:val="right"/>
              <w:rPr>
                <w:sz w:val="14"/>
                <w:szCs w:val="14"/>
              </w:rPr>
            </w:pPr>
            <w:r w:rsidRPr="003D114E">
              <w:rPr>
                <w:sz w:val="14"/>
                <w:szCs w:val="14"/>
              </w:rPr>
              <w:t>maand</w:t>
            </w:r>
          </w:p>
        </w:tc>
        <w:tc>
          <w:tcPr>
            <w:tcW w:w="425" w:type="dxa"/>
            <w:shd w:val="clear" w:color="auto" w:fill="auto"/>
          </w:tcPr>
          <w:p w14:paraId="7532A540" w14:textId="77777777" w:rsidR="006D752F" w:rsidRPr="003D114E" w:rsidRDefault="006D752F" w:rsidP="00BE6E31">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567" w:type="dxa"/>
            <w:shd w:val="clear" w:color="auto" w:fill="auto"/>
            <w:vAlign w:val="bottom"/>
          </w:tcPr>
          <w:p w14:paraId="32FA7280" w14:textId="77777777" w:rsidR="006D752F" w:rsidRPr="003D114E" w:rsidRDefault="006D752F" w:rsidP="00BE6E31">
            <w:pPr>
              <w:jc w:val="right"/>
              <w:rPr>
                <w:sz w:val="14"/>
                <w:szCs w:val="14"/>
              </w:rPr>
            </w:pPr>
            <w:r w:rsidRPr="003D114E">
              <w:rPr>
                <w:sz w:val="14"/>
                <w:szCs w:val="14"/>
              </w:rPr>
              <w:t>jaar</w:t>
            </w:r>
          </w:p>
        </w:tc>
        <w:tc>
          <w:tcPr>
            <w:tcW w:w="709" w:type="dxa"/>
            <w:shd w:val="clear" w:color="auto" w:fill="auto"/>
          </w:tcPr>
          <w:p w14:paraId="4D0761DB" w14:textId="77777777" w:rsidR="006D752F" w:rsidRPr="003D114E" w:rsidRDefault="006D752F" w:rsidP="00BE6E31">
            <w:pPr>
              <w:pStyle w:val="invulveld"/>
              <w:framePr w:hSpace="0" w:wrap="auto" w:vAnchor="margin" w:xAlign="left" w:yAlign="inline"/>
              <w:suppressOverlap w:val="0"/>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4446" w:type="dxa"/>
            <w:shd w:val="clear" w:color="auto" w:fill="auto"/>
          </w:tcPr>
          <w:p w14:paraId="2F41E1BB" w14:textId="77777777" w:rsidR="006D752F" w:rsidRPr="003D114E" w:rsidRDefault="006D752F" w:rsidP="00BE6E31"/>
        </w:tc>
      </w:tr>
      <w:tr w:rsidR="006D752F" w:rsidRPr="00A57232" w14:paraId="3B793422" w14:textId="77777777" w:rsidTr="00BE6E31">
        <w:trPr>
          <w:trHeight w:val="680"/>
        </w:trPr>
        <w:tc>
          <w:tcPr>
            <w:tcW w:w="2637" w:type="dxa"/>
            <w:shd w:val="clear" w:color="auto" w:fill="auto"/>
            <w:vAlign w:val="bottom"/>
          </w:tcPr>
          <w:p w14:paraId="24C682B1" w14:textId="77777777" w:rsidR="006D752F" w:rsidRPr="00A57232" w:rsidRDefault="006D752F" w:rsidP="00BE6E31">
            <w:pPr>
              <w:spacing w:after="100"/>
              <w:jc w:val="right"/>
            </w:pPr>
            <w:r w:rsidRPr="00A57232">
              <w:t>handtekening</w:t>
            </w:r>
          </w:p>
        </w:tc>
        <w:tc>
          <w:tcPr>
            <w:tcW w:w="7848" w:type="dxa"/>
            <w:gridSpan w:val="7"/>
            <w:shd w:val="clear" w:color="auto" w:fill="auto"/>
            <w:vAlign w:val="bottom"/>
          </w:tcPr>
          <w:p w14:paraId="6E90938B" w14:textId="77777777" w:rsidR="006D752F" w:rsidRPr="00A57232" w:rsidRDefault="006D752F" w:rsidP="00BE6E31">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D752F" w:rsidRPr="003D114E" w14:paraId="5E296D66" w14:textId="77777777" w:rsidTr="00BE6E31">
        <w:trPr>
          <w:trHeight w:val="340"/>
        </w:trPr>
        <w:tc>
          <w:tcPr>
            <w:tcW w:w="2637" w:type="dxa"/>
            <w:shd w:val="clear" w:color="auto" w:fill="auto"/>
          </w:tcPr>
          <w:p w14:paraId="33D1C0E9" w14:textId="77777777" w:rsidR="006D752F" w:rsidRPr="003D114E" w:rsidRDefault="006D752F" w:rsidP="00BE6E31">
            <w:pPr>
              <w:jc w:val="right"/>
            </w:pPr>
            <w:r w:rsidRPr="003D114E">
              <w:t>voor- en achternaam</w:t>
            </w:r>
          </w:p>
        </w:tc>
        <w:tc>
          <w:tcPr>
            <w:tcW w:w="7848" w:type="dxa"/>
            <w:gridSpan w:val="7"/>
            <w:shd w:val="clear" w:color="auto" w:fill="auto"/>
          </w:tcPr>
          <w:p w14:paraId="10E28C34" w14:textId="77777777" w:rsidR="006D752F" w:rsidRPr="003D114E" w:rsidRDefault="006D752F" w:rsidP="00BE6E31">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D752F" w:rsidRPr="003D114E" w14:paraId="24C70304" w14:textId="77777777" w:rsidTr="00BE6E31">
        <w:trPr>
          <w:trHeight w:val="340"/>
        </w:trPr>
        <w:tc>
          <w:tcPr>
            <w:tcW w:w="2637" w:type="dxa"/>
            <w:shd w:val="clear" w:color="auto" w:fill="auto"/>
          </w:tcPr>
          <w:p w14:paraId="7656B8F8" w14:textId="77777777" w:rsidR="006D752F" w:rsidRPr="003D114E" w:rsidRDefault="006D752F" w:rsidP="00BE6E31">
            <w:pPr>
              <w:jc w:val="right"/>
            </w:pPr>
            <w:r>
              <w:t>functie</w:t>
            </w:r>
          </w:p>
        </w:tc>
        <w:tc>
          <w:tcPr>
            <w:tcW w:w="7848" w:type="dxa"/>
            <w:gridSpan w:val="7"/>
            <w:shd w:val="clear" w:color="auto" w:fill="auto"/>
          </w:tcPr>
          <w:p w14:paraId="7802F6E7" w14:textId="77777777" w:rsidR="006D752F" w:rsidRPr="003D114E" w:rsidRDefault="006D752F" w:rsidP="00BE6E31">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bl>
    <w:p w14:paraId="0FBE75E6" w14:textId="77777777" w:rsidR="006D752F" w:rsidRPr="00DD39A6" w:rsidRDefault="006D752F" w:rsidP="00DD39A6"/>
    <w:p w14:paraId="56513CB1" w14:textId="77777777" w:rsidR="00DD39A6" w:rsidRDefault="00DD39A6" w:rsidP="00DD39A6"/>
    <w:sectPr w:rsidR="00DD39A6" w:rsidSect="006D752F">
      <w:pgSz w:w="11906" w:h="16838"/>
      <w:pgMar w:top="720" w:right="720" w:bottom="720" w:left="720" w:header="709" w:footer="6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45090" w14:textId="77777777" w:rsidR="002E386E" w:rsidRDefault="002E386E" w:rsidP="004722ED">
      <w:r>
        <w:separator/>
      </w:r>
    </w:p>
    <w:p w14:paraId="1BE3A44B" w14:textId="77777777" w:rsidR="002E386E" w:rsidRDefault="002E386E"/>
    <w:p w14:paraId="07228E04" w14:textId="77777777" w:rsidR="002E386E" w:rsidRDefault="002E386E"/>
  </w:endnote>
  <w:endnote w:type="continuationSeparator" w:id="0">
    <w:p w14:paraId="790DA191" w14:textId="77777777" w:rsidR="002E386E" w:rsidRDefault="002E386E" w:rsidP="004722ED">
      <w:r>
        <w:continuationSeparator/>
      </w:r>
    </w:p>
    <w:p w14:paraId="1AFC345C" w14:textId="77777777" w:rsidR="002E386E" w:rsidRDefault="002E386E"/>
    <w:p w14:paraId="58716A7D" w14:textId="77777777" w:rsidR="002E386E" w:rsidRDefault="002E38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3FD84D6F-D5A3-4F2B-AD38-AD2B3745B924}"/>
    <w:embedBold r:id="rId2" w:fontKey="{961D6DA4-1136-4ABD-A2C9-B13CA98FCD01}"/>
    <w:embedItalic r:id="rId3" w:fontKey="{75C067BA-87DE-4950-BB1F-B266209F9C1F}"/>
    <w:embedBoldItalic r:id="rId4" w:fontKey="{3FAEFBC0-F9B0-403B-BBE2-C7AD3E5A87F2}"/>
  </w:font>
  <w:font w:name="Flanders Art Serif">
    <w:panose1 w:val="000005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subsetted="1" w:fontKey="{20A5E07F-13E7-47BC-8386-0BCCEAC9FEA3}"/>
    <w:embedBold r:id="rId6" w:subsetted="1" w:fontKey="{2242EAD2-EB59-4489-BE8B-8C595DC83B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ECEC" w14:textId="1CCED51E" w:rsidR="00055090" w:rsidRDefault="00055090" w:rsidP="00621AA0">
    <w:pPr>
      <w:pStyle w:val="paginering"/>
      <w:tabs>
        <w:tab w:val="left" w:pos="6633"/>
        <w:tab w:val="right" w:pos="9070"/>
      </w:tabs>
    </w:pPr>
    <w:r w:rsidRPr="003E7EDD">
      <w:drawing>
        <wp:anchor distT="0" distB="0" distL="114300" distR="114300" simplePos="0" relativeHeight="251658752" behindDoc="1" locked="0" layoutInCell="1" allowOverlap="1" wp14:anchorId="2E431C66" wp14:editId="0709F82B">
          <wp:simplePos x="0" y="0"/>
          <wp:positionH relativeFrom="page">
            <wp:posOffset>481965</wp:posOffset>
          </wp:positionH>
          <wp:positionV relativeFrom="page">
            <wp:posOffset>9906000</wp:posOffset>
          </wp:positionV>
          <wp:extent cx="1274445" cy="540385"/>
          <wp:effectExtent l="0" t="0" r="190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22610E">
      <w:drawing>
        <wp:anchor distT="0" distB="0" distL="114300" distR="114300" simplePos="0" relativeHeight="251661824" behindDoc="1" locked="0" layoutInCell="1" allowOverlap="1" wp14:anchorId="2143C47B" wp14:editId="63433AC6">
          <wp:simplePos x="0" y="0"/>
          <wp:positionH relativeFrom="column">
            <wp:posOffset>1732915</wp:posOffset>
          </wp:positionH>
          <wp:positionV relativeFrom="paragraph">
            <wp:posOffset>9525</wp:posOffset>
          </wp:positionV>
          <wp:extent cx="1469611" cy="311587"/>
          <wp:effectExtent l="0" t="0" r="0" b="0"/>
          <wp:wrapNone/>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2"/>
                  <a:stretch>
                    <a:fillRect/>
                  </a:stretch>
                </pic:blipFill>
                <pic:spPr>
                  <a:xfrm>
                    <a:off x="0" y="0"/>
                    <a:ext cx="1469611" cy="311587"/>
                  </a:xfrm>
                  <a:prstGeom prst="rect">
                    <a:avLst/>
                  </a:prstGeom>
                </pic:spPr>
              </pic:pic>
            </a:graphicData>
          </a:graphic>
          <wp14:sizeRelH relativeFrom="page">
            <wp14:pctWidth>0</wp14:pctWidth>
          </wp14:sizeRelH>
          <wp14:sizeRelV relativeFrom="page">
            <wp14:pctHeight>0</wp14:pctHeight>
          </wp14:sizeRelV>
        </wp:anchor>
      </w:drawing>
    </w:r>
    <w:r>
      <w:t>Steun voor investeringen in het sluiten van materiaalkringlopen</w:t>
    </w:r>
  </w:p>
  <w:p w14:paraId="4656C21B" w14:textId="37BFF9B9" w:rsidR="005423CD" w:rsidRDefault="00621AA0" w:rsidP="00621AA0">
    <w:pPr>
      <w:pStyle w:val="paginering"/>
      <w:tabs>
        <w:tab w:val="left" w:pos="6633"/>
        <w:tab w:val="right" w:pos="9070"/>
      </w:tabs>
    </w:pPr>
    <w:r w:rsidRPr="00566B67">
      <w:t xml:space="preserve">pagina </w:t>
    </w:r>
    <w:r w:rsidRPr="00566B67">
      <w:fldChar w:fldCharType="begin"/>
    </w:r>
    <w:r w:rsidRPr="00566B67">
      <w:instrText xml:space="preserve"> PAGE  \* Arabic  \* MERGEFORMAT </w:instrText>
    </w:r>
    <w:r w:rsidRPr="00566B67">
      <w:fldChar w:fldCharType="separate"/>
    </w:r>
    <w:r w:rsidR="00FA3BE5">
      <w:t>2</w:t>
    </w:r>
    <w:r w:rsidRPr="00566B67">
      <w:fldChar w:fldCharType="end"/>
    </w:r>
    <w:r w:rsidRPr="00566B67">
      <w:t xml:space="preserve"> van </w:t>
    </w:r>
    <w:r w:rsidR="00A31B35">
      <w:fldChar w:fldCharType="begin"/>
    </w:r>
    <w:r w:rsidR="00A31B35">
      <w:instrText xml:space="preserve"> NUMPAGES  \* Arabic  \* MERGEFORMAT </w:instrText>
    </w:r>
    <w:r w:rsidR="00A31B35">
      <w:fldChar w:fldCharType="separate"/>
    </w:r>
    <w:r w:rsidR="003B534C">
      <w:t>1</w:t>
    </w:r>
    <w:r w:rsidR="00A31B3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D900" w14:textId="77777777" w:rsidR="00950ED3" w:rsidRDefault="00D92700" w:rsidP="00D92700">
    <w:pPr>
      <w:pStyle w:val="paginering"/>
      <w:tabs>
        <w:tab w:val="left" w:pos="6633"/>
        <w:tab w:val="right" w:pos="9070"/>
      </w:tabs>
    </w:pPr>
    <w:r w:rsidRPr="003E7EDD">
      <w:drawing>
        <wp:anchor distT="0" distB="0" distL="114300" distR="114300" simplePos="0" relativeHeight="251660800" behindDoc="1" locked="0" layoutInCell="1" allowOverlap="1" wp14:anchorId="62DC23DB" wp14:editId="08D38FCD">
          <wp:simplePos x="0" y="0"/>
          <wp:positionH relativeFrom="page">
            <wp:posOffset>479811</wp:posOffset>
          </wp:positionH>
          <wp:positionV relativeFrom="page">
            <wp:posOffset>9785405</wp:posOffset>
          </wp:positionV>
          <wp:extent cx="1274445" cy="540385"/>
          <wp:effectExtent l="0" t="0" r="190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FB5D40">
      <w:t>Steun voor investeringen in het sluiten van materiaalkringlopen</w:t>
    </w:r>
  </w:p>
  <w:p w14:paraId="7984FF1E" w14:textId="760CA53F" w:rsidR="00BF66F6" w:rsidRPr="00D92700" w:rsidRDefault="00D92700" w:rsidP="00D92700">
    <w:pPr>
      <w:pStyle w:val="paginering"/>
      <w:tabs>
        <w:tab w:val="left" w:pos="6633"/>
        <w:tab w:val="right" w:pos="9070"/>
      </w:tabs>
    </w:pPr>
    <w:r>
      <w:t xml:space="preserve"> </w:t>
    </w:r>
    <w:r w:rsidRPr="00566B67">
      <w:t xml:space="preserve">pagina </w:t>
    </w:r>
    <w:r w:rsidRPr="00566B67">
      <w:fldChar w:fldCharType="begin"/>
    </w:r>
    <w:r w:rsidRPr="00566B67">
      <w:instrText xml:space="preserve"> PAGE  \* Arabic  \* MERGEFORMAT </w:instrText>
    </w:r>
    <w:r w:rsidRPr="00566B67">
      <w:fldChar w:fldCharType="separate"/>
    </w:r>
    <w:r w:rsidR="003B534C">
      <w:t>1</w:t>
    </w:r>
    <w:r w:rsidRPr="00566B67">
      <w:fldChar w:fldCharType="end"/>
    </w:r>
    <w:r w:rsidRPr="00566B67">
      <w:t xml:space="preserve"> van </w:t>
    </w:r>
    <w:r w:rsidR="00A31B35">
      <w:fldChar w:fldCharType="begin"/>
    </w:r>
    <w:r w:rsidR="00A31B35">
      <w:instrText xml:space="preserve"> NUMPAGES  \* Arabic  \* MERGEFORMAT </w:instrText>
    </w:r>
    <w:r w:rsidR="00A31B35">
      <w:fldChar w:fldCharType="separate"/>
    </w:r>
    <w:r w:rsidR="003B534C">
      <w:t>1</w:t>
    </w:r>
    <w:r w:rsidR="00A31B3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07AF4" w14:textId="77777777" w:rsidR="002E386E" w:rsidRDefault="002E386E" w:rsidP="004722ED">
      <w:r>
        <w:separator/>
      </w:r>
    </w:p>
    <w:p w14:paraId="0FD9888F" w14:textId="77777777" w:rsidR="002E386E" w:rsidRDefault="002E386E"/>
    <w:p w14:paraId="275885FB" w14:textId="77777777" w:rsidR="002E386E" w:rsidRDefault="002E386E"/>
  </w:footnote>
  <w:footnote w:type="continuationSeparator" w:id="0">
    <w:p w14:paraId="7079E57C" w14:textId="77777777" w:rsidR="002E386E" w:rsidRDefault="002E386E" w:rsidP="004722ED">
      <w:r>
        <w:continuationSeparator/>
      </w:r>
    </w:p>
    <w:p w14:paraId="0F65A968" w14:textId="77777777" w:rsidR="002E386E" w:rsidRDefault="002E386E"/>
    <w:p w14:paraId="4A20A8DD" w14:textId="77777777" w:rsidR="002E386E" w:rsidRDefault="002E386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4BB432C"/>
    <w:multiLevelType w:val="hybridMultilevel"/>
    <w:tmpl w:val="693A3C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5C81722"/>
    <w:multiLevelType w:val="hybridMultilevel"/>
    <w:tmpl w:val="497C86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5F73A96"/>
    <w:multiLevelType w:val="hybridMultilevel"/>
    <w:tmpl w:val="1E004310"/>
    <w:lvl w:ilvl="0" w:tplc="109EBF76">
      <w:start w:val="1"/>
      <w:numFmt w:val="bullet"/>
      <w:pStyle w:val="Lijstopsomteken"/>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C34108F"/>
    <w:multiLevelType w:val="hybridMultilevel"/>
    <w:tmpl w:val="CD02734E"/>
    <w:lvl w:ilvl="0" w:tplc="1DB2B860">
      <w:start w:val="1"/>
      <w:numFmt w:val="decimal"/>
      <w:pStyle w:val="Lijstnummering4"/>
      <w:lvlText w:val="%1)"/>
      <w:lvlJc w:val="left"/>
      <w:pPr>
        <w:ind w:left="1211"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3A2920"/>
    <w:multiLevelType w:val="hybridMultilevel"/>
    <w:tmpl w:val="BF40A57E"/>
    <w:lvl w:ilvl="0" w:tplc="92A6867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27A68B10"/>
    <w:lvl w:ilvl="0" w:tplc="84844D04">
      <w:start w:val="1"/>
      <w:numFmt w:val="lowerRoman"/>
      <w:pStyle w:val="Lijstnummering3"/>
      <w:lvlText w:val="%1"/>
      <w:lvlJc w:val="left"/>
      <w:pPr>
        <w:ind w:left="927"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312F61"/>
    <w:multiLevelType w:val="hybridMultilevel"/>
    <w:tmpl w:val="307C697C"/>
    <w:lvl w:ilvl="0" w:tplc="8F485916">
      <w:start w:val="1"/>
      <w:numFmt w:val="lowerLetter"/>
      <w:pStyle w:val="Lijstnummering2"/>
      <w:lvlText w:val="%1"/>
      <w:lvlJc w:val="left"/>
      <w:pPr>
        <w:ind w:left="64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F81E05"/>
    <w:multiLevelType w:val="hybridMultilevel"/>
    <w:tmpl w:val="86FE4E10"/>
    <w:lvl w:ilvl="0" w:tplc="81AE6A6E">
      <w:numFmt w:val="bullet"/>
      <w:lvlText w:val="•"/>
      <w:lvlJc w:val="left"/>
      <w:pPr>
        <w:ind w:left="1065" w:hanging="705"/>
      </w:pPr>
      <w:rPr>
        <w:rFonts w:ascii="Calibri" w:eastAsia="Times"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62D7649"/>
    <w:multiLevelType w:val="hybridMultilevel"/>
    <w:tmpl w:val="1A2AFE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E3B7CB4"/>
    <w:multiLevelType w:val="hybridMultilevel"/>
    <w:tmpl w:val="E7461E2C"/>
    <w:lvl w:ilvl="0" w:tplc="C0B0A96A">
      <w:start w:val="1"/>
      <w:numFmt w:val="lowerLetter"/>
      <w:pStyle w:val="Lijstnummering5"/>
      <w:lvlText w:val="%1)"/>
      <w:lvlJc w:val="left"/>
      <w:pPr>
        <w:ind w:left="149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285613"/>
    <w:multiLevelType w:val="multilevel"/>
    <w:tmpl w:val="AE1012A4"/>
    <w:lvl w:ilvl="0">
      <w:start w:val="1"/>
      <w:numFmt w:val="decimal"/>
      <w:pStyle w:val="Lijstnummering"/>
      <w:lvlText w:val="%1"/>
      <w:lvlJc w:val="left"/>
      <w:pPr>
        <w:ind w:left="360" w:hanging="360"/>
      </w:pPr>
      <w:rPr>
        <w:rFonts w:ascii="Calibri" w:hAnsi="Calibri"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6F50CED"/>
    <w:multiLevelType w:val="hybridMultilevel"/>
    <w:tmpl w:val="2110B7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BDE6ABF"/>
    <w:multiLevelType w:val="hybridMultilevel"/>
    <w:tmpl w:val="B9DA6702"/>
    <w:lvl w:ilvl="0" w:tplc="4154A160">
      <w:start w:val="1"/>
      <w:numFmt w:val="bullet"/>
      <w:pStyle w:val="Lijstopsomteken2"/>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16"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750009530">
    <w:abstractNumId w:val="16"/>
  </w:num>
  <w:num w:numId="2" w16cid:durableId="959605911">
    <w:abstractNumId w:val="12"/>
  </w:num>
  <w:num w:numId="3" w16cid:durableId="1495684719">
    <w:abstractNumId w:val="8"/>
  </w:num>
  <w:num w:numId="4" w16cid:durableId="1947885961">
    <w:abstractNumId w:val="7"/>
  </w:num>
  <w:num w:numId="5" w16cid:durableId="829054398">
    <w:abstractNumId w:val="4"/>
  </w:num>
  <w:num w:numId="6" w16cid:durableId="1597908567">
    <w:abstractNumId w:val="11"/>
  </w:num>
  <w:num w:numId="7" w16cid:durableId="972755190">
    <w:abstractNumId w:val="3"/>
  </w:num>
  <w:num w:numId="8" w16cid:durableId="2045710874">
    <w:abstractNumId w:val="14"/>
  </w:num>
  <w:num w:numId="9" w16cid:durableId="139202186">
    <w:abstractNumId w:val="15"/>
  </w:num>
  <w:num w:numId="10" w16cid:durableId="1185241558">
    <w:abstractNumId w:val="6"/>
  </w:num>
  <w:num w:numId="11" w16cid:durableId="789472093">
    <w:abstractNumId w:val="0"/>
  </w:num>
  <w:num w:numId="12" w16cid:durableId="1282153055">
    <w:abstractNumId w:val="1"/>
  </w:num>
  <w:num w:numId="13" w16cid:durableId="1090590021">
    <w:abstractNumId w:val="13"/>
  </w:num>
  <w:num w:numId="14" w16cid:durableId="501506346">
    <w:abstractNumId w:val="2"/>
  </w:num>
  <w:num w:numId="15" w16cid:durableId="816919804">
    <w:abstractNumId w:val="10"/>
  </w:num>
  <w:num w:numId="16" w16cid:durableId="1952515503">
    <w:abstractNumId w:val="5"/>
  </w:num>
  <w:num w:numId="17" w16cid:durableId="28404950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803"/>
    <w:rsid w:val="00000841"/>
    <w:rsid w:val="0000229D"/>
    <w:rsid w:val="00004300"/>
    <w:rsid w:val="000208C8"/>
    <w:rsid w:val="00021B5D"/>
    <w:rsid w:val="00031126"/>
    <w:rsid w:val="000324B8"/>
    <w:rsid w:val="00033689"/>
    <w:rsid w:val="0004180D"/>
    <w:rsid w:val="00042BEF"/>
    <w:rsid w:val="00044C57"/>
    <w:rsid w:val="00055090"/>
    <w:rsid w:val="00064794"/>
    <w:rsid w:val="0006750B"/>
    <w:rsid w:val="00075F1A"/>
    <w:rsid w:val="000804A6"/>
    <w:rsid w:val="0008349B"/>
    <w:rsid w:val="00083714"/>
    <w:rsid w:val="00090337"/>
    <w:rsid w:val="00097F5F"/>
    <w:rsid w:val="000A284D"/>
    <w:rsid w:val="000A3FB6"/>
    <w:rsid w:val="000B4A0B"/>
    <w:rsid w:val="000C69CB"/>
    <w:rsid w:val="000D209B"/>
    <w:rsid w:val="000E2919"/>
    <w:rsid w:val="000E40A8"/>
    <w:rsid w:val="000E48E5"/>
    <w:rsid w:val="00102D12"/>
    <w:rsid w:val="00104A08"/>
    <w:rsid w:val="00110D82"/>
    <w:rsid w:val="001214C8"/>
    <w:rsid w:val="00124850"/>
    <w:rsid w:val="00125878"/>
    <w:rsid w:val="00130FBF"/>
    <w:rsid w:val="001322A5"/>
    <w:rsid w:val="0013383D"/>
    <w:rsid w:val="00133D44"/>
    <w:rsid w:val="00134510"/>
    <w:rsid w:val="001407BC"/>
    <w:rsid w:val="001411D0"/>
    <w:rsid w:val="001607EC"/>
    <w:rsid w:val="001669CC"/>
    <w:rsid w:val="00172F31"/>
    <w:rsid w:val="001779CF"/>
    <w:rsid w:val="001833DB"/>
    <w:rsid w:val="00185D44"/>
    <w:rsid w:val="00193D35"/>
    <w:rsid w:val="001978C9"/>
    <w:rsid w:val="001A2456"/>
    <w:rsid w:val="001A5463"/>
    <w:rsid w:val="001A7529"/>
    <w:rsid w:val="001C45A2"/>
    <w:rsid w:val="001C79B5"/>
    <w:rsid w:val="001E27EB"/>
    <w:rsid w:val="001E4DB8"/>
    <w:rsid w:val="001E655E"/>
    <w:rsid w:val="001E6BDD"/>
    <w:rsid w:val="001E6CD2"/>
    <w:rsid w:val="001E7AAE"/>
    <w:rsid w:val="001F71F9"/>
    <w:rsid w:val="002009A6"/>
    <w:rsid w:val="00201DFB"/>
    <w:rsid w:val="0021178C"/>
    <w:rsid w:val="002128D5"/>
    <w:rsid w:val="00213CAA"/>
    <w:rsid w:val="00215BB9"/>
    <w:rsid w:val="00221233"/>
    <w:rsid w:val="0022610E"/>
    <w:rsid w:val="002266AB"/>
    <w:rsid w:val="00237E27"/>
    <w:rsid w:val="00250E14"/>
    <w:rsid w:val="00252799"/>
    <w:rsid w:val="0025484B"/>
    <w:rsid w:val="00255541"/>
    <w:rsid w:val="00266E03"/>
    <w:rsid w:val="00270B02"/>
    <w:rsid w:val="002711C4"/>
    <w:rsid w:val="00280CEB"/>
    <w:rsid w:val="00283CE1"/>
    <w:rsid w:val="00284178"/>
    <w:rsid w:val="00284253"/>
    <w:rsid w:val="00285EE5"/>
    <w:rsid w:val="00287FFA"/>
    <w:rsid w:val="00293072"/>
    <w:rsid w:val="002A3C3A"/>
    <w:rsid w:val="002A47A4"/>
    <w:rsid w:val="002B3855"/>
    <w:rsid w:val="002C5EF8"/>
    <w:rsid w:val="002C77A5"/>
    <w:rsid w:val="002D0A4D"/>
    <w:rsid w:val="002D1D9C"/>
    <w:rsid w:val="002E0DA6"/>
    <w:rsid w:val="002E27BA"/>
    <w:rsid w:val="002E386E"/>
    <w:rsid w:val="002E4988"/>
    <w:rsid w:val="002E69CD"/>
    <w:rsid w:val="002F0C37"/>
    <w:rsid w:val="002F31AA"/>
    <w:rsid w:val="002F4AEC"/>
    <w:rsid w:val="0030232C"/>
    <w:rsid w:val="003037B6"/>
    <w:rsid w:val="00306D43"/>
    <w:rsid w:val="0031402F"/>
    <w:rsid w:val="00317B29"/>
    <w:rsid w:val="00321CEC"/>
    <w:rsid w:val="00322225"/>
    <w:rsid w:val="00330866"/>
    <w:rsid w:val="00343057"/>
    <w:rsid w:val="00357F3C"/>
    <w:rsid w:val="003649E6"/>
    <w:rsid w:val="00367B58"/>
    <w:rsid w:val="003702AE"/>
    <w:rsid w:val="0037480A"/>
    <w:rsid w:val="003769B1"/>
    <w:rsid w:val="0037709C"/>
    <w:rsid w:val="003801A1"/>
    <w:rsid w:val="00385C43"/>
    <w:rsid w:val="00386D5A"/>
    <w:rsid w:val="003910CC"/>
    <w:rsid w:val="003A7C69"/>
    <w:rsid w:val="003B1813"/>
    <w:rsid w:val="003B36FF"/>
    <w:rsid w:val="003B4A6C"/>
    <w:rsid w:val="003B534C"/>
    <w:rsid w:val="003B7805"/>
    <w:rsid w:val="003C09E8"/>
    <w:rsid w:val="003C599B"/>
    <w:rsid w:val="003C61C6"/>
    <w:rsid w:val="003E098A"/>
    <w:rsid w:val="003E19BF"/>
    <w:rsid w:val="003E5FCF"/>
    <w:rsid w:val="003E7C61"/>
    <w:rsid w:val="003E7EDD"/>
    <w:rsid w:val="003F4CC9"/>
    <w:rsid w:val="003F5920"/>
    <w:rsid w:val="00400DB5"/>
    <w:rsid w:val="0040116B"/>
    <w:rsid w:val="00401443"/>
    <w:rsid w:val="00402A60"/>
    <w:rsid w:val="004058E7"/>
    <w:rsid w:val="0041425D"/>
    <w:rsid w:val="0041599A"/>
    <w:rsid w:val="004211A4"/>
    <w:rsid w:val="0043194B"/>
    <w:rsid w:val="004408C2"/>
    <w:rsid w:val="0044287A"/>
    <w:rsid w:val="00443031"/>
    <w:rsid w:val="00447380"/>
    <w:rsid w:val="00454EEC"/>
    <w:rsid w:val="00460357"/>
    <w:rsid w:val="00461009"/>
    <w:rsid w:val="004630B7"/>
    <w:rsid w:val="00463526"/>
    <w:rsid w:val="004642DE"/>
    <w:rsid w:val="004657D6"/>
    <w:rsid w:val="004722ED"/>
    <w:rsid w:val="004942DF"/>
    <w:rsid w:val="004949E6"/>
    <w:rsid w:val="004A0240"/>
    <w:rsid w:val="004A3566"/>
    <w:rsid w:val="004A5900"/>
    <w:rsid w:val="004B604D"/>
    <w:rsid w:val="004C1EE7"/>
    <w:rsid w:val="004C31E5"/>
    <w:rsid w:val="004C694D"/>
    <w:rsid w:val="004C7A49"/>
    <w:rsid w:val="004D77BE"/>
    <w:rsid w:val="004D7F02"/>
    <w:rsid w:val="004E1068"/>
    <w:rsid w:val="004E39A6"/>
    <w:rsid w:val="004F490B"/>
    <w:rsid w:val="004F5D44"/>
    <w:rsid w:val="00503AA0"/>
    <w:rsid w:val="005058BF"/>
    <w:rsid w:val="00515E91"/>
    <w:rsid w:val="00516B1B"/>
    <w:rsid w:val="005232D2"/>
    <w:rsid w:val="00533456"/>
    <w:rsid w:val="00533E62"/>
    <w:rsid w:val="005423CD"/>
    <w:rsid w:val="00554E87"/>
    <w:rsid w:val="00563690"/>
    <w:rsid w:val="005640C1"/>
    <w:rsid w:val="00566B67"/>
    <w:rsid w:val="00570876"/>
    <w:rsid w:val="00575586"/>
    <w:rsid w:val="005806DC"/>
    <w:rsid w:val="00581BCF"/>
    <w:rsid w:val="00587EB4"/>
    <w:rsid w:val="0059115F"/>
    <w:rsid w:val="00592E28"/>
    <w:rsid w:val="0059634D"/>
    <w:rsid w:val="00597349"/>
    <w:rsid w:val="00597646"/>
    <w:rsid w:val="005B0A0C"/>
    <w:rsid w:val="005B0A39"/>
    <w:rsid w:val="005C10A4"/>
    <w:rsid w:val="005C3F52"/>
    <w:rsid w:val="005D2B8A"/>
    <w:rsid w:val="005E0C10"/>
    <w:rsid w:val="005E0C71"/>
    <w:rsid w:val="005E6704"/>
    <w:rsid w:val="005E75F0"/>
    <w:rsid w:val="005F6719"/>
    <w:rsid w:val="005F7F3C"/>
    <w:rsid w:val="00601763"/>
    <w:rsid w:val="00604618"/>
    <w:rsid w:val="006219A2"/>
    <w:rsid w:val="00621AA0"/>
    <w:rsid w:val="00623749"/>
    <w:rsid w:val="00632CA6"/>
    <w:rsid w:val="00637050"/>
    <w:rsid w:val="0064355C"/>
    <w:rsid w:val="00652989"/>
    <w:rsid w:val="00655C5A"/>
    <w:rsid w:val="0066033B"/>
    <w:rsid w:val="00663961"/>
    <w:rsid w:val="006642F5"/>
    <w:rsid w:val="00666FD9"/>
    <w:rsid w:val="006741BC"/>
    <w:rsid w:val="006838AA"/>
    <w:rsid w:val="00690CC7"/>
    <w:rsid w:val="006915CB"/>
    <w:rsid w:val="006919F1"/>
    <w:rsid w:val="00691B83"/>
    <w:rsid w:val="0069369B"/>
    <w:rsid w:val="00695D58"/>
    <w:rsid w:val="00696903"/>
    <w:rsid w:val="0069745E"/>
    <w:rsid w:val="006A11A6"/>
    <w:rsid w:val="006A1A63"/>
    <w:rsid w:val="006A1F1C"/>
    <w:rsid w:val="006A51F6"/>
    <w:rsid w:val="006A600E"/>
    <w:rsid w:val="006B5BAD"/>
    <w:rsid w:val="006B5D27"/>
    <w:rsid w:val="006C35CC"/>
    <w:rsid w:val="006C52E3"/>
    <w:rsid w:val="006C5C2F"/>
    <w:rsid w:val="006D3C40"/>
    <w:rsid w:val="006D729D"/>
    <w:rsid w:val="006D752F"/>
    <w:rsid w:val="006E0B23"/>
    <w:rsid w:val="006E23E1"/>
    <w:rsid w:val="006E6351"/>
    <w:rsid w:val="006F1325"/>
    <w:rsid w:val="006F1C70"/>
    <w:rsid w:val="006F4CBD"/>
    <w:rsid w:val="006F726B"/>
    <w:rsid w:val="00700726"/>
    <w:rsid w:val="007044E4"/>
    <w:rsid w:val="00714B59"/>
    <w:rsid w:val="00716A52"/>
    <w:rsid w:val="007257E8"/>
    <w:rsid w:val="0072637C"/>
    <w:rsid w:val="00726B87"/>
    <w:rsid w:val="00730A8A"/>
    <w:rsid w:val="007334A3"/>
    <w:rsid w:val="007405EB"/>
    <w:rsid w:val="007420F5"/>
    <w:rsid w:val="0074577F"/>
    <w:rsid w:val="0074584F"/>
    <w:rsid w:val="00746EAD"/>
    <w:rsid w:val="00747F00"/>
    <w:rsid w:val="00750174"/>
    <w:rsid w:val="00753DAF"/>
    <w:rsid w:val="00757B78"/>
    <w:rsid w:val="00765354"/>
    <w:rsid w:val="007670F8"/>
    <w:rsid w:val="00773EDD"/>
    <w:rsid w:val="007759D6"/>
    <w:rsid w:val="00781BCF"/>
    <w:rsid w:val="00786BC4"/>
    <w:rsid w:val="00791C89"/>
    <w:rsid w:val="007B1F49"/>
    <w:rsid w:val="007B306A"/>
    <w:rsid w:val="007B6449"/>
    <w:rsid w:val="007B65D8"/>
    <w:rsid w:val="007C2CB9"/>
    <w:rsid w:val="007C37AF"/>
    <w:rsid w:val="007C4FA6"/>
    <w:rsid w:val="007C6EDC"/>
    <w:rsid w:val="007E21F7"/>
    <w:rsid w:val="007E3803"/>
    <w:rsid w:val="007F39E9"/>
    <w:rsid w:val="00806D57"/>
    <w:rsid w:val="008128E0"/>
    <w:rsid w:val="008144E5"/>
    <w:rsid w:val="008172D2"/>
    <w:rsid w:val="00824661"/>
    <w:rsid w:val="0082666E"/>
    <w:rsid w:val="00827F99"/>
    <w:rsid w:val="00836B73"/>
    <w:rsid w:val="008372A7"/>
    <w:rsid w:val="00850F07"/>
    <w:rsid w:val="00855605"/>
    <w:rsid w:val="00870E4C"/>
    <w:rsid w:val="00875CB9"/>
    <w:rsid w:val="008847A9"/>
    <w:rsid w:val="0089307E"/>
    <w:rsid w:val="00895263"/>
    <w:rsid w:val="008A7538"/>
    <w:rsid w:val="008B162D"/>
    <w:rsid w:val="008B590C"/>
    <w:rsid w:val="008B7789"/>
    <w:rsid w:val="008C0E64"/>
    <w:rsid w:val="008C577C"/>
    <w:rsid w:val="008D6799"/>
    <w:rsid w:val="008D7314"/>
    <w:rsid w:val="008E2382"/>
    <w:rsid w:val="008E49DA"/>
    <w:rsid w:val="008F7675"/>
    <w:rsid w:val="009001F8"/>
    <w:rsid w:val="00900ECB"/>
    <w:rsid w:val="009023BE"/>
    <w:rsid w:val="009073AA"/>
    <w:rsid w:val="00911D54"/>
    <w:rsid w:val="00912D29"/>
    <w:rsid w:val="00913989"/>
    <w:rsid w:val="00922C8A"/>
    <w:rsid w:val="00933A73"/>
    <w:rsid w:val="009438C8"/>
    <w:rsid w:val="00950ED3"/>
    <w:rsid w:val="009514A8"/>
    <w:rsid w:val="00952308"/>
    <w:rsid w:val="00953026"/>
    <w:rsid w:val="00955A96"/>
    <w:rsid w:val="00957F66"/>
    <w:rsid w:val="00961A77"/>
    <w:rsid w:val="00961AF9"/>
    <w:rsid w:val="0097005E"/>
    <w:rsid w:val="00975FCB"/>
    <w:rsid w:val="009772F2"/>
    <w:rsid w:val="00977D9C"/>
    <w:rsid w:val="00982A6A"/>
    <w:rsid w:val="00994B90"/>
    <w:rsid w:val="00995206"/>
    <w:rsid w:val="009A70E8"/>
    <w:rsid w:val="009B5C50"/>
    <w:rsid w:val="009C4791"/>
    <w:rsid w:val="009C4A8D"/>
    <w:rsid w:val="009C4D0E"/>
    <w:rsid w:val="009C69F6"/>
    <w:rsid w:val="009C7827"/>
    <w:rsid w:val="009D1BD0"/>
    <w:rsid w:val="009D29F8"/>
    <w:rsid w:val="009D36EC"/>
    <w:rsid w:val="009D39D6"/>
    <w:rsid w:val="009E02B1"/>
    <w:rsid w:val="009E0F48"/>
    <w:rsid w:val="009E71E7"/>
    <w:rsid w:val="009F258A"/>
    <w:rsid w:val="00A0747C"/>
    <w:rsid w:val="00A10913"/>
    <w:rsid w:val="00A14FE6"/>
    <w:rsid w:val="00A25974"/>
    <w:rsid w:val="00A2617E"/>
    <w:rsid w:val="00A31B35"/>
    <w:rsid w:val="00A33B6A"/>
    <w:rsid w:val="00A35B49"/>
    <w:rsid w:val="00A4024F"/>
    <w:rsid w:val="00A40759"/>
    <w:rsid w:val="00A4087D"/>
    <w:rsid w:val="00A41118"/>
    <w:rsid w:val="00A4454F"/>
    <w:rsid w:val="00A46C2C"/>
    <w:rsid w:val="00A46FFD"/>
    <w:rsid w:val="00A4733A"/>
    <w:rsid w:val="00A47B83"/>
    <w:rsid w:val="00A75FBB"/>
    <w:rsid w:val="00A77FB3"/>
    <w:rsid w:val="00A909F1"/>
    <w:rsid w:val="00A925AE"/>
    <w:rsid w:val="00A93DF6"/>
    <w:rsid w:val="00A946E8"/>
    <w:rsid w:val="00AA02F2"/>
    <w:rsid w:val="00AA4A42"/>
    <w:rsid w:val="00AB038A"/>
    <w:rsid w:val="00AB0776"/>
    <w:rsid w:val="00AB288D"/>
    <w:rsid w:val="00AC0224"/>
    <w:rsid w:val="00AC5B05"/>
    <w:rsid w:val="00AD01E6"/>
    <w:rsid w:val="00AD57B7"/>
    <w:rsid w:val="00AE03A0"/>
    <w:rsid w:val="00AE3C09"/>
    <w:rsid w:val="00AF1823"/>
    <w:rsid w:val="00B005C0"/>
    <w:rsid w:val="00B02ED0"/>
    <w:rsid w:val="00B07522"/>
    <w:rsid w:val="00B10669"/>
    <w:rsid w:val="00B20FCC"/>
    <w:rsid w:val="00B27500"/>
    <w:rsid w:val="00B35547"/>
    <w:rsid w:val="00B36D69"/>
    <w:rsid w:val="00B40ACE"/>
    <w:rsid w:val="00B415BE"/>
    <w:rsid w:val="00B4394E"/>
    <w:rsid w:val="00B43A72"/>
    <w:rsid w:val="00B44DF8"/>
    <w:rsid w:val="00B4595E"/>
    <w:rsid w:val="00B472A6"/>
    <w:rsid w:val="00B54485"/>
    <w:rsid w:val="00B5540E"/>
    <w:rsid w:val="00B5764B"/>
    <w:rsid w:val="00B64C91"/>
    <w:rsid w:val="00B73FB0"/>
    <w:rsid w:val="00B74EBB"/>
    <w:rsid w:val="00B751BE"/>
    <w:rsid w:val="00B7791B"/>
    <w:rsid w:val="00B77D96"/>
    <w:rsid w:val="00B83A6B"/>
    <w:rsid w:val="00B90352"/>
    <w:rsid w:val="00B9172D"/>
    <w:rsid w:val="00B92B83"/>
    <w:rsid w:val="00BA7E09"/>
    <w:rsid w:val="00BB0EAF"/>
    <w:rsid w:val="00BC560C"/>
    <w:rsid w:val="00BC7B36"/>
    <w:rsid w:val="00BD2023"/>
    <w:rsid w:val="00BE353B"/>
    <w:rsid w:val="00BE7FC7"/>
    <w:rsid w:val="00BF66F6"/>
    <w:rsid w:val="00C10310"/>
    <w:rsid w:val="00C1160B"/>
    <w:rsid w:val="00C11F02"/>
    <w:rsid w:val="00C16BA0"/>
    <w:rsid w:val="00C16CD4"/>
    <w:rsid w:val="00C21581"/>
    <w:rsid w:val="00C25151"/>
    <w:rsid w:val="00C262CB"/>
    <w:rsid w:val="00C27D6F"/>
    <w:rsid w:val="00C3535C"/>
    <w:rsid w:val="00C36418"/>
    <w:rsid w:val="00C36AAE"/>
    <w:rsid w:val="00C40805"/>
    <w:rsid w:val="00C41867"/>
    <w:rsid w:val="00C43CDC"/>
    <w:rsid w:val="00C52C37"/>
    <w:rsid w:val="00C675CE"/>
    <w:rsid w:val="00C73143"/>
    <w:rsid w:val="00C75A10"/>
    <w:rsid w:val="00C84E9D"/>
    <w:rsid w:val="00C8681F"/>
    <w:rsid w:val="00C90998"/>
    <w:rsid w:val="00C90D99"/>
    <w:rsid w:val="00C9432A"/>
    <w:rsid w:val="00C953B4"/>
    <w:rsid w:val="00C96ED3"/>
    <w:rsid w:val="00C97077"/>
    <w:rsid w:val="00CA1EA2"/>
    <w:rsid w:val="00CA2238"/>
    <w:rsid w:val="00CA359D"/>
    <w:rsid w:val="00CA36BD"/>
    <w:rsid w:val="00CA7361"/>
    <w:rsid w:val="00CB35C6"/>
    <w:rsid w:val="00CC5EDE"/>
    <w:rsid w:val="00CC6132"/>
    <w:rsid w:val="00CE2437"/>
    <w:rsid w:val="00CE296D"/>
    <w:rsid w:val="00CE63C9"/>
    <w:rsid w:val="00CF0D7E"/>
    <w:rsid w:val="00CF25C7"/>
    <w:rsid w:val="00D01683"/>
    <w:rsid w:val="00D01C5D"/>
    <w:rsid w:val="00D15D50"/>
    <w:rsid w:val="00D176BD"/>
    <w:rsid w:val="00D24077"/>
    <w:rsid w:val="00D30FEE"/>
    <w:rsid w:val="00D31D3F"/>
    <w:rsid w:val="00D32F51"/>
    <w:rsid w:val="00D3523E"/>
    <w:rsid w:val="00D37F68"/>
    <w:rsid w:val="00D413DA"/>
    <w:rsid w:val="00D446A5"/>
    <w:rsid w:val="00D46336"/>
    <w:rsid w:val="00D465DA"/>
    <w:rsid w:val="00D537C9"/>
    <w:rsid w:val="00D62324"/>
    <w:rsid w:val="00D74711"/>
    <w:rsid w:val="00D92700"/>
    <w:rsid w:val="00D93BAE"/>
    <w:rsid w:val="00D94E6F"/>
    <w:rsid w:val="00DA15E3"/>
    <w:rsid w:val="00DA2546"/>
    <w:rsid w:val="00DA35D5"/>
    <w:rsid w:val="00DA403B"/>
    <w:rsid w:val="00DA630E"/>
    <w:rsid w:val="00DA6867"/>
    <w:rsid w:val="00DB20C6"/>
    <w:rsid w:val="00DB445C"/>
    <w:rsid w:val="00DB4AA3"/>
    <w:rsid w:val="00DC25D9"/>
    <w:rsid w:val="00DC6E44"/>
    <w:rsid w:val="00DD0140"/>
    <w:rsid w:val="00DD39A6"/>
    <w:rsid w:val="00DD41E5"/>
    <w:rsid w:val="00DD4FD6"/>
    <w:rsid w:val="00DE364B"/>
    <w:rsid w:val="00DE43A1"/>
    <w:rsid w:val="00DE692D"/>
    <w:rsid w:val="00DF004A"/>
    <w:rsid w:val="00DF1563"/>
    <w:rsid w:val="00DF26BC"/>
    <w:rsid w:val="00DF5C50"/>
    <w:rsid w:val="00E12727"/>
    <w:rsid w:val="00E15F89"/>
    <w:rsid w:val="00E21178"/>
    <w:rsid w:val="00E22F49"/>
    <w:rsid w:val="00E232C6"/>
    <w:rsid w:val="00E24BEA"/>
    <w:rsid w:val="00E27CEA"/>
    <w:rsid w:val="00E4204F"/>
    <w:rsid w:val="00E4280E"/>
    <w:rsid w:val="00E5585A"/>
    <w:rsid w:val="00E57BD7"/>
    <w:rsid w:val="00E62F9F"/>
    <w:rsid w:val="00E66D2B"/>
    <w:rsid w:val="00E7051F"/>
    <w:rsid w:val="00E70530"/>
    <w:rsid w:val="00E71590"/>
    <w:rsid w:val="00E71BD2"/>
    <w:rsid w:val="00E7274E"/>
    <w:rsid w:val="00E7738C"/>
    <w:rsid w:val="00E7765B"/>
    <w:rsid w:val="00E77775"/>
    <w:rsid w:val="00E77A10"/>
    <w:rsid w:val="00E817FD"/>
    <w:rsid w:val="00E835B2"/>
    <w:rsid w:val="00E83E2C"/>
    <w:rsid w:val="00E849DE"/>
    <w:rsid w:val="00E935BC"/>
    <w:rsid w:val="00E9501E"/>
    <w:rsid w:val="00EB5EB6"/>
    <w:rsid w:val="00EC0856"/>
    <w:rsid w:val="00EC1ED4"/>
    <w:rsid w:val="00EC39AD"/>
    <w:rsid w:val="00EC41BD"/>
    <w:rsid w:val="00ED2F0C"/>
    <w:rsid w:val="00EE0F60"/>
    <w:rsid w:val="00F00554"/>
    <w:rsid w:val="00F01AB0"/>
    <w:rsid w:val="00F01D5C"/>
    <w:rsid w:val="00F12A60"/>
    <w:rsid w:val="00F1346D"/>
    <w:rsid w:val="00F144B8"/>
    <w:rsid w:val="00F301E1"/>
    <w:rsid w:val="00F34518"/>
    <w:rsid w:val="00F5120E"/>
    <w:rsid w:val="00F55090"/>
    <w:rsid w:val="00F55848"/>
    <w:rsid w:val="00F6264B"/>
    <w:rsid w:val="00F65B28"/>
    <w:rsid w:val="00F81A68"/>
    <w:rsid w:val="00F84395"/>
    <w:rsid w:val="00F85364"/>
    <w:rsid w:val="00F85D12"/>
    <w:rsid w:val="00F942EA"/>
    <w:rsid w:val="00F95FD5"/>
    <w:rsid w:val="00F96CAE"/>
    <w:rsid w:val="00FA3BE5"/>
    <w:rsid w:val="00FA591B"/>
    <w:rsid w:val="00FA717D"/>
    <w:rsid w:val="00FB2D09"/>
    <w:rsid w:val="00FB3A2A"/>
    <w:rsid w:val="00FB4CEA"/>
    <w:rsid w:val="00FB5D40"/>
    <w:rsid w:val="00FC0829"/>
    <w:rsid w:val="00FC1D46"/>
    <w:rsid w:val="00FD0F25"/>
    <w:rsid w:val="00FE5F9C"/>
    <w:rsid w:val="00FE7BD7"/>
    <w:rsid w:val="00FF1F14"/>
    <w:rsid w:val="00FF35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C0584A"/>
  <w15:docId w15:val="{C8F5300C-21FB-47CE-A193-C4459721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w:hAnsiTheme="majorHAnsi" w:cstheme="majorBidi"/>
        <w:sz w:val="22"/>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iPriority="2" w:unhideWhenUsed="1" w:qFormat="1"/>
    <w:lsdException w:name="List Number" w:qFormat="1"/>
    <w:lsdException w:name="List 2" w:unhideWhenUsed="1"/>
    <w:lsdException w:name="List 3" w:unhideWhenUsed="1"/>
    <w:lsdException w:name="List Bullet 2" w:uiPriority="2" w:unhideWhenUsed="1" w:qFormat="1"/>
    <w:lsdException w:name="List Bullet 3" w:uiPriority="2" w:unhideWhenUsed="1" w:qFormat="1"/>
    <w:lsdException w:name="List Bullet 4" w:uiPriority="2" w:unhideWhenUsed="1" w:qFormat="1"/>
    <w:lsdException w:name="List Bullet 5" w:uiPriority="2" w:unhideWhenUsed="1"/>
    <w:lsdException w:name="List Number 2" w:unhideWhenUsed="1" w:qFormat="1"/>
    <w:lsdException w:name="List Number 3" w:unhideWhenUsed="1" w:qFormat="1"/>
    <w:lsdException w:name="List Number 4" w:unhideWhenUsed="1" w:qFormat="1"/>
    <w:lsdException w:name="List Number 5"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534C"/>
    <w:rPr>
      <w:rFonts w:ascii="Calibri" w:hAnsi="Calibri" w:cs="Times New Roman"/>
      <w:lang w:val="nl-BE" w:eastAsia="nl-BE" w:bidi="ar-SA"/>
    </w:rPr>
  </w:style>
  <w:style w:type="paragraph" w:styleId="Kop1">
    <w:name w:val="heading 1"/>
    <w:basedOn w:val="Standaard"/>
    <w:next w:val="Standaard"/>
    <w:link w:val="Kop1Char"/>
    <w:uiPriority w:val="2"/>
    <w:qFormat/>
    <w:rsid w:val="004657D6"/>
    <w:pPr>
      <w:keepNext/>
      <w:keepLines/>
      <w:numPr>
        <w:numId w:val="1"/>
      </w:numPr>
      <w:tabs>
        <w:tab w:val="left" w:pos="3686"/>
      </w:tabs>
      <w:spacing w:before="480" w:after="480" w:line="432" w:lineRule="exact"/>
      <w:contextualSpacing/>
      <w:outlineLvl w:val="0"/>
    </w:pPr>
    <w:rPr>
      <w:rFonts w:eastAsiaTheme="majorEastAsia" w:cstheme="majorBidi"/>
      <w:b/>
      <w:bCs/>
      <w:color w:val="3C3D3C"/>
      <w:sz w:val="36"/>
      <w:szCs w:val="52"/>
      <w:lang w:eastAsia="en-US"/>
    </w:rPr>
  </w:style>
  <w:style w:type="paragraph" w:styleId="Kop2">
    <w:name w:val="heading 2"/>
    <w:basedOn w:val="Standaard"/>
    <w:next w:val="Standaard"/>
    <w:link w:val="Kop2Char"/>
    <w:uiPriority w:val="2"/>
    <w:qFormat/>
    <w:rsid w:val="0000229D"/>
    <w:pPr>
      <w:keepNext/>
      <w:keepLines/>
      <w:numPr>
        <w:ilvl w:val="1"/>
        <w:numId w:val="1"/>
      </w:numPr>
      <w:tabs>
        <w:tab w:val="left" w:pos="3686"/>
      </w:tabs>
      <w:spacing w:before="200" w:after="240" w:line="400" w:lineRule="exact"/>
      <w:contextualSpacing/>
      <w:outlineLvl w:val="1"/>
    </w:pPr>
    <w:rPr>
      <w:rFonts w:eastAsiaTheme="majorEastAsia" w:cstheme="majorBidi"/>
      <w:bCs/>
      <w:caps/>
      <w:color w:val="282828" w:themeColor="text1"/>
      <w:sz w:val="32"/>
      <w:szCs w:val="32"/>
      <w:u w:val="dotted"/>
      <w:lang w:eastAsia="en-US"/>
    </w:rPr>
  </w:style>
  <w:style w:type="paragraph" w:styleId="Kop3">
    <w:name w:val="heading 3"/>
    <w:basedOn w:val="Standaard"/>
    <w:next w:val="Standaard"/>
    <w:link w:val="Kop3Char"/>
    <w:uiPriority w:val="2"/>
    <w:qFormat/>
    <w:rsid w:val="004657D6"/>
    <w:pPr>
      <w:keepNext/>
      <w:keepLines/>
      <w:numPr>
        <w:ilvl w:val="2"/>
        <w:numId w:val="1"/>
      </w:numPr>
      <w:tabs>
        <w:tab w:val="left" w:pos="3686"/>
      </w:tabs>
      <w:spacing w:before="200" w:after="120" w:line="288" w:lineRule="exact"/>
      <w:contextualSpacing/>
      <w:outlineLvl w:val="2"/>
    </w:pPr>
    <w:rPr>
      <w:rFonts w:eastAsiaTheme="majorEastAsia" w:cstheme="majorBidi"/>
      <w:b/>
      <w:bCs/>
      <w:color w:val="9B9DA0"/>
      <w:sz w:val="24"/>
      <w:szCs w:val="24"/>
      <w:lang w:eastAsia="en-US"/>
    </w:rPr>
  </w:style>
  <w:style w:type="paragraph" w:styleId="Kop4">
    <w:name w:val="heading 4"/>
    <w:basedOn w:val="Standaard"/>
    <w:next w:val="Standaard"/>
    <w:link w:val="Kop4Char"/>
    <w:uiPriority w:val="2"/>
    <w:qFormat/>
    <w:rsid w:val="004657D6"/>
    <w:pPr>
      <w:keepNext/>
      <w:keepLines/>
      <w:numPr>
        <w:ilvl w:val="3"/>
        <w:numId w:val="1"/>
      </w:numPr>
      <w:tabs>
        <w:tab w:val="left" w:pos="3686"/>
      </w:tabs>
      <w:spacing w:before="200"/>
      <w:contextualSpacing/>
      <w:outlineLvl w:val="3"/>
    </w:pPr>
    <w:rPr>
      <w:rFonts w:eastAsiaTheme="majorEastAsia" w:cstheme="majorBidi"/>
      <w:bCs/>
      <w:iCs/>
      <w:color w:val="282828" w:themeColor="text1"/>
      <w:u w:val="single"/>
      <w:lang w:eastAsia="en-US"/>
    </w:rPr>
  </w:style>
  <w:style w:type="paragraph" w:styleId="Kop5">
    <w:name w:val="heading 5"/>
    <w:basedOn w:val="Standaard"/>
    <w:next w:val="Standaard"/>
    <w:link w:val="Kop5Char"/>
    <w:uiPriority w:val="2"/>
    <w:rsid w:val="0000229D"/>
    <w:pPr>
      <w:keepNext/>
      <w:keepLines/>
      <w:numPr>
        <w:ilvl w:val="4"/>
        <w:numId w:val="1"/>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4657D6"/>
    <w:pPr>
      <w:keepNext/>
      <w:keepLines/>
      <w:numPr>
        <w:ilvl w:val="5"/>
        <w:numId w:val="1"/>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4657D6"/>
    <w:pPr>
      <w:keepNext/>
      <w:keepLines/>
      <w:numPr>
        <w:ilvl w:val="6"/>
        <w:numId w:val="1"/>
      </w:numPr>
      <w:tabs>
        <w:tab w:val="left" w:pos="3686"/>
      </w:tabs>
      <w:spacing w:before="200"/>
      <w:contextualSpacing/>
      <w:outlineLvl w:val="6"/>
    </w:pPr>
    <w:rPr>
      <w:rFonts w:eastAsiaTheme="majorEastAsia" w:cstheme="majorBidi"/>
      <w:iCs/>
      <w:color w:val="9B9DA0"/>
      <w:lang w:eastAsia="en-US"/>
    </w:rPr>
  </w:style>
  <w:style w:type="paragraph" w:styleId="Kop8">
    <w:name w:val="heading 8"/>
    <w:basedOn w:val="Standaard"/>
    <w:next w:val="Standaard"/>
    <w:link w:val="Kop8Char"/>
    <w:uiPriority w:val="2"/>
    <w:rsid w:val="004657D6"/>
    <w:pPr>
      <w:keepNext/>
      <w:keepLines/>
      <w:numPr>
        <w:ilvl w:val="7"/>
        <w:numId w:val="1"/>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4657D6"/>
    <w:pPr>
      <w:keepNext/>
      <w:keepLines/>
      <w:numPr>
        <w:ilvl w:val="8"/>
        <w:numId w:val="1"/>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semiHidden/>
    <w:qFormat/>
    <w:rsid w:val="00922C8A"/>
    <w:pPr>
      <w:ind w:left="284" w:hanging="284"/>
      <w:contextualSpacing/>
    </w:pPr>
  </w:style>
  <w:style w:type="table" w:styleId="Tabelraster">
    <w:name w:val="Table Grid"/>
    <w:basedOn w:val="Standaardtabel"/>
    <w:rsid w:val="00DC25D9"/>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B20FCC"/>
    <w:rPr>
      <w:rFonts w:ascii="Calibri" w:eastAsiaTheme="majorEastAsia" w:hAnsi="Calibri"/>
      <w:bCs/>
      <w:caps/>
      <w:color w:val="282828" w:themeColor="text1"/>
      <w:sz w:val="32"/>
      <w:szCs w:val="32"/>
      <w:u w:val="dotted"/>
      <w:lang w:val="nl-BE" w:bidi="ar-SA"/>
    </w:rPr>
  </w:style>
  <w:style w:type="character" w:customStyle="1" w:styleId="Kop3Char">
    <w:name w:val="Kop 3 Char"/>
    <w:basedOn w:val="Standaardalinea-lettertype"/>
    <w:link w:val="Kop3"/>
    <w:uiPriority w:val="2"/>
    <w:rsid w:val="004657D6"/>
    <w:rPr>
      <w:rFonts w:ascii="Calibri" w:eastAsiaTheme="majorEastAsia" w:hAnsi="Calibri"/>
      <w:b/>
      <w:bCs/>
      <w:color w:val="9B9DA0"/>
      <w:sz w:val="24"/>
      <w:szCs w:val="24"/>
      <w:lang w:val="nl-BE" w:bidi="ar-SA"/>
    </w:rPr>
  </w:style>
  <w:style w:type="character" w:customStyle="1" w:styleId="Kop1Char">
    <w:name w:val="Kop 1 Char"/>
    <w:basedOn w:val="Standaardalinea-lettertype"/>
    <w:link w:val="Kop1"/>
    <w:uiPriority w:val="2"/>
    <w:rsid w:val="004657D6"/>
    <w:rPr>
      <w:rFonts w:ascii="Calibri" w:eastAsiaTheme="majorEastAsia" w:hAnsi="Calibri"/>
      <w:b/>
      <w:bCs/>
      <w:color w:val="3C3D3C"/>
      <w:sz w:val="36"/>
      <w:szCs w:val="52"/>
      <w:lang w:val="nl-BE" w:bidi="ar-SA"/>
    </w:rPr>
  </w:style>
  <w:style w:type="character" w:customStyle="1" w:styleId="Kop4Char">
    <w:name w:val="Kop 4 Char"/>
    <w:basedOn w:val="Standaardalinea-lettertype"/>
    <w:link w:val="Kop4"/>
    <w:uiPriority w:val="2"/>
    <w:rsid w:val="004657D6"/>
    <w:rPr>
      <w:rFonts w:ascii="Calibri" w:eastAsiaTheme="majorEastAsia" w:hAnsi="Calibri"/>
      <w:bCs/>
      <w:iCs/>
      <w:color w:val="282828" w:themeColor="text1"/>
      <w:u w:val="single"/>
      <w:lang w:val="nl-BE" w:bidi="ar-SA"/>
    </w:rPr>
  </w:style>
  <w:style w:type="character" w:customStyle="1" w:styleId="Kop5Char">
    <w:name w:val="Kop 5 Char"/>
    <w:basedOn w:val="Standaardalinea-lettertype"/>
    <w:link w:val="Kop5"/>
    <w:uiPriority w:val="2"/>
    <w:rsid w:val="00B20FCC"/>
    <w:rPr>
      <w:rFonts w:ascii="Calibri" w:eastAsiaTheme="majorEastAsia" w:hAnsi="Calibri"/>
      <w:color w:val="3C3D3C"/>
      <w:lang w:val="nl-BE" w:bidi="ar-SA"/>
    </w:rPr>
  </w:style>
  <w:style w:type="character" w:customStyle="1" w:styleId="Kop6Char">
    <w:name w:val="Kop 6 Char"/>
    <w:basedOn w:val="Standaardalinea-lettertype"/>
    <w:link w:val="Kop6"/>
    <w:uiPriority w:val="2"/>
    <w:rsid w:val="004657D6"/>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4657D6"/>
    <w:rPr>
      <w:rFonts w:ascii="Calibri" w:eastAsiaTheme="majorEastAsia" w:hAnsi="Calibri"/>
      <w:iCs/>
      <w:color w:val="9B9DA0"/>
      <w:lang w:val="nl-BE" w:bidi="ar-SA"/>
    </w:rPr>
  </w:style>
  <w:style w:type="character" w:customStyle="1" w:styleId="Kop8Char">
    <w:name w:val="Kop 8 Char"/>
    <w:basedOn w:val="Standaardalinea-lettertype"/>
    <w:link w:val="Kop8"/>
    <w:uiPriority w:val="2"/>
    <w:rsid w:val="004657D6"/>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4657D6"/>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A909F1"/>
    <w:pPr>
      <w:framePr w:hSpace="142" w:wrap="around" w:vAnchor="page" w:hAnchor="page" w:x="6096" w:y="2212"/>
      <w:spacing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4657D6"/>
    <w:pPr>
      <w:tabs>
        <w:tab w:val="left" w:pos="2552"/>
        <w:tab w:val="left" w:pos="4111"/>
        <w:tab w:val="left" w:pos="6379"/>
      </w:tabs>
      <w:spacing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1607EC"/>
    <w:pPr>
      <w:tabs>
        <w:tab w:val="left" w:pos="2552"/>
        <w:tab w:val="left" w:pos="4111"/>
        <w:tab w:val="left" w:pos="6379"/>
      </w:tabs>
      <w:spacing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A909F1"/>
    <w:pPr>
      <w:spacing w:before="480" w:after="240"/>
    </w:pPr>
  </w:style>
  <w:style w:type="character" w:styleId="GevolgdeHyperlink">
    <w:name w:val="FollowedHyperlink"/>
    <w:basedOn w:val="Standaardalinea-lettertype"/>
    <w:semiHidden/>
    <w:rsid w:val="008B162D"/>
    <w:rPr>
      <w:color w:val="374500" w:themeColor="accent3" w:themeShade="80"/>
      <w:u w:val="single"/>
    </w:rPr>
  </w:style>
  <w:style w:type="character" w:styleId="Hyperlink">
    <w:name w:val="Hyperlink"/>
    <w:uiPriority w:val="99"/>
    <w:unhideWhenUsed/>
    <w:qFormat/>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semiHidden/>
    <w:unhideWhenUsed/>
    <w:rsid w:val="003037B6"/>
  </w:style>
  <w:style w:type="character" w:customStyle="1" w:styleId="TekstopmerkingChar">
    <w:name w:val="Tekst opmerking Char"/>
    <w:basedOn w:val="Standaardalinea-lettertype"/>
    <w:link w:val="Tekstopmerking"/>
    <w:uiPriority w:val="99"/>
    <w:semiHidden/>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3B534C"/>
    <w:rPr>
      <w:rFonts w:ascii="Calibri" w:eastAsia="Times New Roman"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AE03A0"/>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AE03A0"/>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39393" w:themeColor="text1" w:themeTint="7F"/>
    </w:rPr>
  </w:style>
  <w:style w:type="character" w:styleId="Nadruk">
    <w:name w:val="Emphasis"/>
    <w:aliases w:val="aanwijzing"/>
    <w:basedOn w:val="Standaardalinea-lettertype"/>
    <w:uiPriority w:val="20"/>
    <w:qFormat/>
    <w:rsid w:val="0000229D"/>
    <w:rPr>
      <w:b/>
      <w:i/>
      <w:iCs/>
    </w:rPr>
  </w:style>
  <w:style w:type="character" w:styleId="Voetnootmarkering">
    <w:name w:val="footnote reference"/>
    <w:basedOn w:val="Standaardalinea-lettertype"/>
    <w:uiPriority w:val="99"/>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contextualSpacing/>
    </w:pPr>
    <w:rPr>
      <w:rFonts w:ascii="FlandersArtSerif-Regular" w:eastAsiaTheme="minorHAnsi" w:hAnsi="FlandersArtSerif-Regular" w:cstheme="minorBidi"/>
      <w:color w:val="1515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51515" w:themeColor="background2" w:themeShade="1A"/>
      <w:sz w:val="14"/>
      <w:szCs w:val="20"/>
      <w:lang w:val="nl-BE" w:bidi="ar-SA"/>
    </w:rPr>
  </w:style>
  <w:style w:type="paragraph" w:styleId="Lijstnummering5">
    <w:name w:val="List Number 5"/>
    <w:basedOn w:val="Lijstalinea"/>
    <w:autoRedefine/>
    <w:uiPriority w:val="2"/>
    <w:unhideWhenUsed/>
    <w:qFormat/>
    <w:rsid w:val="003B534C"/>
    <w:pPr>
      <w:numPr>
        <w:numId w:val="6"/>
      </w:numPr>
    </w:pPr>
    <w:rPr>
      <w:rFonts w:eastAsiaTheme="minorHAnsi" w:cstheme="minorBidi"/>
      <w:color w:val="151515"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autoRedefine/>
    <w:uiPriority w:val="2"/>
    <w:unhideWhenUsed/>
    <w:qFormat/>
    <w:rsid w:val="008C577C"/>
    <w:pPr>
      <w:numPr>
        <w:numId w:val="7"/>
      </w:numPr>
      <w:contextualSpacing/>
    </w:pPr>
    <w:rPr>
      <w:rFonts w:eastAsiaTheme="minorHAnsi" w:cstheme="minorBidi"/>
      <w:color w:val="151515" w:themeColor="background2" w:themeShade="1A"/>
      <w:lang w:eastAsia="en-US"/>
    </w:rPr>
  </w:style>
  <w:style w:type="paragraph" w:styleId="Lijstopsomteken2">
    <w:name w:val="List Bullet 2"/>
    <w:basedOn w:val="Standaard"/>
    <w:autoRedefine/>
    <w:uiPriority w:val="2"/>
    <w:unhideWhenUsed/>
    <w:qFormat/>
    <w:rsid w:val="008C577C"/>
    <w:pPr>
      <w:numPr>
        <w:numId w:val="8"/>
      </w:numPr>
      <w:contextualSpacing/>
    </w:pPr>
    <w:rPr>
      <w:rFonts w:eastAsiaTheme="minorHAnsi" w:cstheme="minorBidi"/>
      <w:color w:val="151515" w:themeColor="background2" w:themeShade="1A"/>
      <w:lang w:eastAsia="en-US"/>
    </w:rPr>
  </w:style>
  <w:style w:type="paragraph" w:styleId="Lijstopsomteken3">
    <w:name w:val="List Bullet 3"/>
    <w:basedOn w:val="Standaard"/>
    <w:autoRedefine/>
    <w:uiPriority w:val="2"/>
    <w:unhideWhenUsed/>
    <w:qFormat/>
    <w:rsid w:val="008C577C"/>
    <w:pPr>
      <w:numPr>
        <w:numId w:val="9"/>
      </w:numPr>
      <w:contextualSpacing/>
    </w:pPr>
    <w:rPr>
      <w:rFonts w:eastAsiaTheme="minorHAnsi" w:cstheme="minorBidi"/>
      <w:color w:val="151515" w:themeColor="background2" w:themeShade="1A"/>
      <w:lang w:eastAsia="en-US"/>
    </w:rPr>
  </w:style>
  <w:style w:type="paragraph" w:styleId="Lijstopsomteken4">
    <w:name w:val="List Bullet 4"/>
    <w:basedOn w:val="Standaard"/>
    <w:autoRedefine/>
    <w:uiPriority w:val="2"/>
    <w:unhideWhenUsed/>
    <w:qFormat/>
    <w:rsid w:val="008C577C"/>
    <w:pPr>
      <w:numPr>
        <w:numId w:val="10"/>
      </w:numPr>
      <w:contextualSpacing/>
    </w:pPr>
    <w:rPr>
      <w:rFonts w:eastAsiaTheme="minorHAnsi" w:cstheme="minorBidi"/>
      <w:color w:val="151515" w:themeColor="background2" w:themeShade="1A"/>
      <w:lang w:eastAsia="en-US"/>
    </w:rPr>
  </w:style>
  <w:style w:type="paragraph" w:styleId="Lijstopsomteken5">
    <w:name w:val="List Bullet 5"/>
    <w:basedOn w:val="Standaard"/>
    <w:autoRedefine/>
    <w:uiPriority w:val="2"/>
    <w:unhideWhenUsed/>
    <w:rsid w:val="008C577C"/>
    <w:pPr>
      <w:numPr>
        <w:numId w:val="11"/>
      </w:numPr>
      <w:contextualSpacing/>
    </w:pPr>
    <w:rPr>
      <w:rFonts w:eastAsiaTheme="minorHAnsi" w:cstheme="minorBidi"/>
      <w:color w:val="151515" w:themeColor="background2" w:themeShade="1A"/>
      <w:lang w:eastAsia="en-US"/>
    </w:rPr>
  </w:style>
  <w:style w:type="paragraph" w:styleId="Lijstnummering">
    <w:name w:val="List Number"/>
    <w:basedOn w:val="Standaard"/>
    <w:autoRedefine/>
    <w:uiPriority w:val="2"/>
    <w:unhideWhenUsed/>
    <w:qFormat/>
    <w:rsid w:val="003B534C"/>
    <w:pPr>
      <w:numPr>
        <w:numId w:val="2"/>
      </w:numPr>
    </w:pPr>
    <w:rPr>
      <w:rFonts w:eastAsiaTheme="minorHAnsi" w:cstheme="minorBidi"/>
      <w:color w:val="151515" w:themeColor="background2" w:themeShade="1A"/>
      <w:lang w:eastAsia="en-US"/>
    </w:rPr>
  </w:style>
  <w:style w:type="paragraph" w:styleId="Lijstnummering2">
    <w:name w:val="List Number 2"/>
    <w:basedOn w:val="Standaard"/>
    <w:autoRedefine/>
    <w:uiPriority w:val="2"/>
    <w:unhideWhenUsed/>
    <w:qFormat/>
    <w:rsid w:val="003B534C"/>
    <w:pPr>
      <w:numPr>
        <w:numId w:val="3"/>
      </w:numPr>
    </w:pPr>
    <w:rPr>
      <w:rFonts w:eastAsiaTheme="minorHAnsi" w:cstheme="minorBidi"/>
      <w:color w:val="151515" w:themeColor="background2" w:themeShade="1A"/>
      <w:lang w:eastAsia="en-US"/>
    </w:rPr>
  </w:style>
  <w:style w:type="paragraph" w:styleId="Lijstnummering3">
    <w:name w:val="List Number 3"/>
    <w:basedOn w:val="Lijstalinea"/>
    <w:autoRedefine/>
    <w:uiPriority w:val="2"/>
    <w:unhideWhenUsed/>
    <w:qFormat/>
    <w:rsid w:val="003B534C"/>
    <w:pPr>
      <w:numPr>
        <w:numId w:val="4"/>
      </w:numPr>
    </w:pPr>
    <w:rPr>
      <w:rFonts w:eastAsiaTheme="minorHAnsi" w:cstheme="minorBidi"/>
      <w:color w:val="151515" w:themeColor="background2" w:themeShade="1A"/>
      <w:lang w:eastAsia="en-US"/>
    </w:rPr>
  </w:style>
  <w:style w:type="paragraph" w:styleId="Lijstnummering4">
    <w:name w:val="List Number 4"/>
    <w:basedOn w:val="Lijstalinea"/>
    <w:autoRedefine/>
    <w:uiPriority w:val="2"/>
    <w:unhideWhenUsed/>
    <w:qFormat/>
    <w:rsid w:val="003B534C"/>
    <w:pPr>
      <w:numPr>
        <w:numId w:val="5"/>
      </w:numPr>
    </w:pPr>
    <w:rPr>
      <w:rFonts w:eastAsiaTheme="minorHAnsi" w:cstheme="minorBidi"/>
      <w:color w:val="151515" w:themeColor="background2" w:themeShade="1A"/>
      <w:lang w:eastAsia="en-US"/>
    </w:rPr>
  </w:style>
  <w:style w:type="table" w:customStyle="1" w:styleId="VO">
    <w:name w:val="VO"/>
    <w:basedOn w:val="Standaardtabel"/>
    <w:uiPriority w:val="63"/>
    <w:rsid w:val="001E27EB"/>
    <w:pPr>
      <w:jc w:val="center"/>
    </w:pPr>
    <w:rPr>
      <w:rFonts w:asciiTheme="minorHAnsi" w:hAnsiTheme="minorHAnsi"/>
      <w:sz w:val="20"/>
    </w:rPr>
    <w:tblPr>
      <w:tblStyleRowBandSize w:val="1"/>
      <w:tblStyleColBandSize w:val="1"/>
      <w:tblInd w:w="113" w:type="dxa"/>
      <w:tblBorders>
        <w:bottom w:val="single" w:sz="2" w:space="0" w:color="282828" w:themeColor="text1"/>
        <w:insideV w:val="single" w:sz="2" w:space="0" w:color="282828" w:themeColor="text1"/>
      </w:tblBorders>
    </w:tblPr>
    <w:tcPr>
      <w:shd w:val="clear" w:color="auto" w:fill="EDEDED" w:themeFill="background1"/>
      <w:vAlign w:val="center"/>
    </w:tcPr>
    <w:tblStylePr w:type="firstRow">
      <w:pPr>
        <w:spacing w:before="0" w:after="0" w:line="240" w:lineRule="auto"/>
      </w:pPr>
      <w:rPr>
        <w:b/>
        <w:bCs/>
        <w:color w:val="EDEDED" w:themeColor="background1"/>
      </w:rPr>
      <w:tblPr/>
      <w:tcPr>
        <w:tcBorders>
          <w:top w:val="nil"/>
          <w:left w:val="nil"/>
          <w:bottom w:val="nil"/>
          <w:right w:val="nil"/>
          <w:insideH w:val="nil"/>
          <w:insideV w:val="nil"/>
          <w:tl2br w:val="nil"/>
          <w:tr2bl w:val="nil"/>
        </w:tcBorders>
        <w:shd w:val="clear" w:color="auto" w:fill="282828" w:themeFill="text1"/>
      </w:tcPr>
    </w:tblStylePr>
    <w:tblStylePr w:type="lastRow">
      <w:pPr>
        <w:spacing w:before="0" w:after="0" w:line="240" w:lineRule="auto"/>
      </w:pPr>
      <w:rPr>
        <w:b/>
        <w:bCs/>
      </w:rPr>
      <w:tblPr/>
      <w:tcPr>
        <w:tcBorders>
          <w:top w:val="double" w:sz="6" w:space="0" w:color="5D5D5D" w:themeColor="text1" w:themeTint="BF"/>
          <w:left w:val="single" w:sz="8" w:space="0" w:color="5D5D5D" w:themeColor="text1" w:themeTint="BF"/>
          <w:bottom w:val="single" w:sz="8" w:space="0" w:color="5D5D5D" w:themeColor="text1" w:themeTint="BF"/>
          <w:right w:val="single" w:sz="8" w:space="0" w:color="5D5D5D"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82828" w:themeColor="text1"/>
        <w:sz w:val="20"/>
      </w:rPr>
    </w:tblStylePr>
    <w:tblStylePr w:type="band1Vert">
      <w:rPr>
        <w:rFonts w:asciiTheme="minorHAnsi" w:hAnsiTheme="minorHAnsi"/>
        <w:color w:val="282828" w:themeColor="text1"/>
        <w:sz w:val="20"/>
      </w:rPr>
    </w:tblStylePr>
    <w:tblStylePr w:type="band2Vert">
      <w:rPr>
        <w:rFonts w:asciiTheme="minorHAnsi" w:hAnsiTheme="minorHAnsi"/>
        <w:b w:val="0"/>
        <w:color w:val="282828"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uiPriority w:val="35"/>
    <w:unhideWhenUsed/>
    <w:rsid w:val="004657D6"/>
    <w:pPr>
      <w:tabs>
        <w:tab w:val="left" w:pos="3686"/>
      </w:tabs>
      <w:spacing w:before="120" w:after="200"/>
      <w:contextualSpacing/>
    </w:pPr>
    <w:rPr>
      <w:rFonts w:eastAsiaTheme="minorHAnsi"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3B534C"/>
    <w:pPr>
      <w:tabs>
        <w:tab w:val="left" w:pos="3686"/>
      </w:tabs>
      <w:contextualSpacing/>
    </w:pPr>
    <w:rPr>
      <w:rFonts w:eastAsiaTheme="minorHAnsi" w:cstheme="minorBidi"/>
      <w:bCs/>
      <w:color w:val="EDEDED" w:themeColor="background1"/>
      <w:sz w:val="17"/>
      <w:lang w:eastAsia="en-US"/>
    </w:rPr>
  </w:style>
  <w:style w:type="paragraph" w:customStyle="1" w:styleId="Tabelinhoud">
    <w:name w:val="Tabel inhoud"/>
    <w:basedOn w:val="Standaard"/>
    <w:uiPriority w:val="7"/>
    <w:qFormat/>
    <w:rsid w:val="003B534C"/>
    <w:pPr>
      <w:tabs>
        <w:tab w:val="left" w:pos="3686"/>
      </w:tabs>
      <w:contextualSpacing/>
    </w:pPr>
    <w:rPr>
      <w:rFonts w:eastAsiaTheme="minorHAnsi" w:cstheme="minorBidi"/>
      <w:bCs/>
      <w:color w:val="151515" w:themeColor="background2" w:themeShade="1A"/>
      <w:sz w:val="17"/>
      <w:szCs w:val="17"/>
      <w:lang w:eastAsia="en-US"/>
    </w:rPr>
  </w:style>
  <w:style w:type="paragraph" w:styleId="Ballontekst">
    <w:name w:val="Balloon Text"/>
    <w:basedOn w:val="Standaard"/>
    <w:link w:val="BallontekstChar"/>
    <w:uiPriority w:val="99"/>
    <w:semiHidden/>
    <w:unhideWhenUsed/>
    <w:rsid w:val="00836B73"/>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B73"/>
    <w:rPr>
      <w:rFonts w:ascii="Tahoma" w:hAnsi="Tahoma" w:cs="Tahoma"/>
      <w:sz w:val="16"/>
      <w:szCs w:val="16"/>
      <w:lang w:val="nl-BE" w:eastAsia="nl-BE" w:bidi="ar-SA"/>
    </w:rPr>
  </w:style>
  <w:style w:type="character" w:customStyle="1" w:styleId="besteknaam">
    <w:name w:val="besteknaam"/>
    <w:basedOn w:val="Standaardalinea-lettertype"/>
    <w:uiPriority w:val="1"/>
    <w:qFormat/>
    <w:rsid w:val="00E21178"/>
    <w:rPr>
      <w:rFonts w:ascii="Calibri" w:hAnsi="Calibri"/>
      <w:sz w:val="22"/>
      <w:szCs w:val="22"/>
    </w:rPr>
  </w:style>
  <w:style w:type="character" w:customStyle="1" w:styleId="besteknummer">
    <w:name w:val="besteknummer"/>
    <w:basedOn w:val="Standaardalinea-lettertype"/>
    <w:uiPriority w:val="1"/>
    <w:qFormat/>
    <w:rsid w:val="00E21178"/>
    <w:rPr>
      <w:rFonts w:ascii="Calibri" w:hAnsi="Calibri"/>
      <w:sz w:val="22"/>
      <w:szCs w:val="22"/>
    </w:rPr>
  </w:style>
  <w:style w:type="character" w:customStyle="1" w:styleId="naamdeelopdracht">
    <w:name w:val="naam deelopdracht"/>
    <w:basedOn w:val="Standaardalinea-lettertype"/>
    <w:uiPriority w:val="1"/>
    <w:qFormat/>
    <w:rsid w:val="00E21178"/>
    <w:rPr>
      <w:rFonts w:ascii="Calibri" w:hAnsi="Calibri"/>
      <w:sz w:val="22"/>
      <w:szCs w:val="22"/>
    </w:rPr>
  </w:style>
  <w:style w:type="character" w:customStyle="1" w:styleId="Titel-bestek">
    <w:name w:val="Titel-bestek"/>
    <w:basedOn w:val="Standaardalinea-lettertype"/>
    <w:uiPriority w:val="1"/>
    <w:qFormat/>
    <w:rsid w:val="00BF66F6"/>
    <w:rPr>
      <w:rFonts w:ascii="Calibri" w:hAnsi="Calibri"/>
      <w:sz w:val="22"/>
      <w:szCs w:val="22"/>
    </w:rPr>
  </w:style>
  <w:style w:type="character" w:customStyle="1" w:styleId="Nummer-bestek">
    <w:name w:val="Nummer-bestek"/>
    <w:basedOn w:val="Standaardalinea-lettertype"/>
    <w:uiPriority w:val="1"/>
    <w:qFormat/>
    <w:rsid w:val="00BF66F6"/>
    <w:rPr>
      <w:rFonts w:ascii="Calibri" w:hAnsi="Calibri"/>
      <w:sz w:val="22"/>
      <w:szCs w:val="22"/>
    </w:rPr>
  </w:style>
  <w:style w:type="paragraph" w:customStyle="1" w:styleId="rechts">
    <w:name w:val="rechts"/>
    <w:basedOn w:val="Standaard"/>
    <w:link w:val="rechtsChar"/>
    <w:uiPriority w:val="1"/>
    <w:qFormat/>
    <w:rsid w:val="007E3803"/>
    <w:pPr>
      <w:jc w:val="right"/>
    </w:pPr>
    <w:rPr>
      <w:rFonts w:eastAsiaTheme="minorHAnsi" w:cs="Calibri"/>
      <w:color w:val="282828" w:themeColor="text1"/>
      <w:sz w:val="20"/>
      <w:szCs w:val="20"/>
      <w:lang w:eastAsia="en-US"/>
    </w:rPr>
  </w:style>
  <w:style w:type="character" w:customStyle="1" w:styleId="rechtsChar">
    <w:name w:val="rechts Char"/>
    <w:basedOn w:val="Standaardalinea-lettertype"/>
    <w:link w:val="rechts"/>
    <w:uiPriority w:val="1"/>
    <w:rsid w:val="007E3803"/>
    <w:rPr>
      <w:rFonts w:ascii="Calibri" w:eastAsiaTheme="minorHAnsi" w:hAnsi="Calibri" w:cs="Calibri"/>
      <w:color w:val="282828" w:themeColor="text1"/>
      <w:sz w:val="20"/>
      <w:szCs w:val="20"/>
      <w:lang w:val="nl-BE" w:bidi="ar-SA"/>
    </w:rPr>
  </w:style>
  <w:style w:type="character" w:styleId="Zwaar">
    <w:name w:val="Strong"/>
    <w:basedOn w:val="Standaardalinea-lettertype"/>
    <w:uiPriority w:val="22"/>
    <w:qFormat/>
    <w:rsid w:val="007E3803"/>
    <w:rPr>
      <w:b/>
      <w:bCs/>
    </w:rPr>
  </w:style>
  <w:style w:type="paragraph" w:customStyle="1" w:styleId="Vraagintern">
    <w:name w:val="Vraag intern"/>
    <w:basedOn w:val="Standaard"/>
    <w:qFormat/>
    <w:rsid w:val="007E3803"/>
    <w:pPr>
      <w:ind w:left="28"/>
    </w:pPr>
    <w:rPr>
      <w:rFonts w:eastAsiaTheme="minorHAnsi" w:cs="Calibri"/>
      <w:b/>
      <w:i/>
      <w:color w:val="282828" w:themeColor="text1"/>
      <w:sz w:val="20"/>
      <w:szCs w:val="20"/>
      <w:lang w:eastAsia="en-US"/>
    </w:rPr>
  </w:style>
  <w:style w:type="paragraph" w:customStyle="1" w:styleId="Aanwijzing">
    <w:name w:val="Aanwijzing"/>
    <w:basedOn w:val="Standaard"/>
    <w:link w:val="AanwijzingChar"/>
    <w:qFormat/>
    <w:rsid w:val="007E3803"/>
    <w:pPr>
      <w:ind w:left="28"/>
    </w:pPr>
    <w:rPr>
      <w:rFonts w:eastAsiaTheme="minorHAnsi" w:cs="Calibri"/>
      <w:bCs/>
      <w:i/>
      <w:color w:val="282828" w:themeColor="text1"/>
      <w:sz w:val="20"/>
      <w:szCs w:val="20"/>
      <w:lang w:eastAsia="en-US"/>
    </w:rPr>
  </w:style>
  <w:style w:type="character" w:customStyle="1" w:styleId="AanwijzingChar">
    <w:name w:val="Aanwijzing Char"/>
    <w:basedOn w:val="Standaardalinea-lettertype"/>
    <w:link w:val="Aanwijzing"/>
    <w:rsid w:val="007E3803"/>
    <w:rPr>
      <w:rFonts w:ascii="Calibri" w:eastAsiaTheme="minorHAnsi" w:hAnsi="Calibri" w:cs="Calibri"/>
      <w:bCs/>
      <w:i/>
      <w:color w:val="282828" w:themeColor="text1"/>
      <w:sz w:val="20"/>
      <w:szCs w:val="20"/>
      <w:lang w:val="nl-BE" w:bidi="ar-SA"/>
    </w:rPr>
  </w:style>
  <w:style w:type="paragraph" w:customStyle="1" w:styleId="leeg">
    <w:name w:val="leeg"/>
    <w:basedOn w:val="Standaard"/>
    <w:qFormat/>
    <w:rsid w:val="007E3803"/>
    <w:pPr>
      <w:jc w:val="right"/>
    </w:pPr>
    <w:rPr>
      <w:rFonts w:eastAsiaTheme="minorHAnsi" w:cs="Calibri"/>
      <w:color w:val="282828" w:themeColor="text1"/>
      <w:sz w:val="20"/>
      <w:szCs w:val="20"/>
      <w:lang w:eastAsia="en-US"/>
    </w:rPr>
  </w:style>
  <w:style w:type="paragraph" w:customStyle="1" w:styleId="invulveld">
    <w:name w:val="invulveld"/>
    <w:basedOn w:val="Standaard"/>
    <w:uiPriority w:val="1"/>
    <w:qFormat/>
    <w:rsid w:val="00EE0F60"/>
    <w:pPr>
      <w:framePr w:hSpace="142" w:wrap="around" w:vAnchor="text" w:hAnchor="text" w:x="55" w:y="1"/>
      <w:suppressOverlap/>
    </w:pPr>
    <w:rPr>
      <w:rFonts w:eastAsiaTheme="minorHAnsi" w:cs="Calibri"/>
      <w:color w:val="282828" w:themeColor="text1"/>
      <w:sz w:val="20"/>
      <w:szCs w:val="20"/>
      <w:lang w:eastAsia="en-US"/>
    </w:rPr>
  </w:style>
  <w:style w:type="character" w:customStyle="1" w:styleId="normaltextrun">
    <w:name w:val="normaltextrun"/>
    <w:basedOn w:val="Standaardalinea-lettertype"/>
    <w:rsid w:val="003E5FCF"/>
  </w:style>
  <w:style w:type="character" w:customStyle="1" w:styleId="eop">
    <w:name w:val="eop"/>
    <w:basedOn w:val="Standaardalinea-lettertype"/>
    <w:rsid w:val="003E5FCF"/>
  </w:style>
  <w:style w:type="character" w:styleId="Onopgelostemelding">
    <w:name w:val="Unresolved Mention"/>
    <w:basedOn w:val="Standaardalinea-lettertype"/>
    <w:uiPriority w:val="99"/>
    <w:semiHidden/>
    <w:unhideWhenUsed/>
    <w:rsid w:val="004A0240"/>
    <w:rPr>
      <w:color w:val="605E5C"/>
      <w:shd w:val="clear" w:color="auto" w:fill="E1DFDD"/>
    </w:rPr>
  </w:style>
  <w:style w:type="paragraph" w:styleId="Revisie">
    <w:name w:val="Revision"/>
    <w:hidden/>
    <w:uiPriority w:val="99"/>
    <w:semiHidden/>
    <w:rsid w:val="00B44DF8"/>
    <w:rPr>
      <w:rFonts w:ascii="Calibri" w:hAnsi="Calibri" w:cs="Times New Roman"/>
      <w:lang w:val="nl-BE" w:eastAsia="nl-B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70452">
      <w:bodyDiv w:val="1"/>
      <w:marLeft w:val="0"/>
      <w:marRight w:val="0"/>
      <w:marTop w:val="0"/>
      <w:marBottom w:val="0"/>
      <w:divBdr>
        <w:top w:val="none" w:sz="0" w:space="0" w:color="auto"/>
        <w:left w:val="none" w:sz="0" w:space="0" w:color="auto"/>
        <w:bottom w:val="none" w:sz="0" w:space="0" w:color="auto"/>
        <w:right w:val="none" w:sz="0" w:space="0" w:color="auto"/>
      </w:divBdr>
    </w:div>
    <w:div w:id="428622718">
      <w:bodyDiv w:val="1"/>
      <w:marLeft w:val="0"/>
      <w:marRight w:val="0"/>
      <w:marTop w:val="0"/>
      <w:marBottom w:val="0"/>
      <w:divBdr>
        <w:top w:val="none" w:sz="0" w:space="0" w:color="auto"/>
        <w:left w:val="none" w:sz="0" w:space="0" w:color="auto"/>
        <w:bottom w:val="none" w:sz="0" w:space="0" w:color="auto"/>
        <w:right w:val="none" w:sz="0" w:space="0" w:color="auto"/>
      </w:divBdr>
    </w:div>
    <w:div w:id="737292138">
      <w:bodyDiv w:val="1"/>
      <w:marLeft w:val="0"/>
      <w:marRight w:val="0"/>
      <w:marTop w:val="0"/>
      <w:marBottom w:val="0"/>
      <w:divBdr>
        <w:top w:val="none" w:sz="0" w:space="0" w:color="auto"/>
        <w:left w:val="none" w:sz="0" w:space="0" w:color="auto"/>
        <w:bottom w:val="none" w:sz="0" w:space="0" w:color="auto"/>
        <w:right w:val="none" w:sz="0" w:space="0" w:color="auto"/>
      </w:divBdr>
    </w:div>
    <w:div w:id="1408455707">
      <w:bodyDiv w:val="1"/>
      <w:marLeft w:val="0"/>
      <w:marRight w:val="0"/>
      <w:marTop w:val="0"/>
      <w:marBottom w:val="0"/>
      <w:divBdr>
        <w:top w:val="none" w:sz="0" w:space="0" w:color="auto"/>
        <w:left w:val="none" w:sz="0" w:space="0" w:color="auto"/>
        <w:bottom w:val="none" w:sz="0" w:space="0" w:color="auto"/>
        <w:right w:val="none" w:sz="0" w:space="0" w:color="auto"/>
      </w:divBdr>
    </w:div>
    <w:div w:id="171206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yclagehub@ovam.b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yclagehub@ovam.be"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sjablonen\OVAM-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FAE69AA18F4482991D23579613C433"/>
        <w:category>
          <w:name w:val="Algemeen"/>
          <w:gallery w:val="placeholder"/>
        </w:category>
        <w:types>
          <w:type w:val="bbPlcHdr"/>
        </w:types>
        <w:behaviors>
          <w:behavior w:val="content"/>
        </w:behaviors>
        <w:guid w:val="{DC6104E0-8B5F-4E58-9BD5-ADE9EA0039DF}"/>
      </w:docPartPr>
      <w:docPartBody>
        <w:p w:rsidR="00EE1620" w:rsidRDefault="00D31763">
          <w:pPr>
            <w:pStyle w:val="51FAE69AA18F4482991D23579613C433"/>
          </w:pPr>
          <w:r>
            <w:rPr>
              <w:sz w:val="32"/>
              <w:szCs w:val="32"/>
            </w:rPr>
            <w:t>Titel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Flanders Art Serif">
    <w:panose1 w:val="000005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763"/>
    <w:rsid w:val="00021FA7"/>
    <w:rsid w:val="000233F7"/>
    <w:rsid w:val="002050E2"/>
    <w:rsid w:val="00210AAF"/>
    <w:rsid w:val="00244461"/>
    <w:rsid w:val="00250811"/>
    <w:rsid w:val="002937F1"/>
    <w:rsid w:val="002D6B59"/>
    <w:rsid w:val="00316FD1"/>
    <w:rsid w:val="003642CB"/>
    <w:rsid w:val="004B5780"/>
    <w:rsid w:val="006B066B"/>
    <w:rsid w:val="006F4CFF"/>
    <w:rsid w:val="008A2641"/>
    <w:rsid w:val="00932864"/>
    <w:rsid w:val="00977817"/>
    <w:rsid w:val="009D4461"/>
    <w:rsid w:val="00AD39B2"/>
    <w:rsid w:val="00BF4DB6"/>
    <w:rsid w:val="00C92CF3"/>
    <w:rsid w:val="00D31763"/>
    <w:rsid w:val="00DC6FE1"/>
    <w:rsid w:val="00EE1620"/>
    <w:rsid w:val="00F558E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1FAE69AA18F4482991D23579613C433">
    <w:name w:val="51FAE69AA18F4482991D23579613C4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Algemeen">
  <a:themeElements>
    <a:clrScheme name="OVAM">
      <a:dk1>
        <a:srgbClr val="282828"/>
      </a:dk1>
      <a:lt1>
        <a:srgbClr val="EDEDED"/>
      </a:lt1>
      <a:dk2>
        <a:srgbClr val="6B6B6B"/>
      </a:dk2>
      <a:lt2>
        <a:srgbClr val="D5D5D5"/>
      </a:lt2>
      <a:accent1>
        <a:srgbClr val="A3CC00"/>
      </a:accent1>
      <a:accent2>
        <a:srgbClr val="2B979D"/>
      </a:accent2>
      <a:accent3>
        <a:srgbClr val="6F8B00"/>
      </a:accent3>
      <a:accent4>
        <a:srgbClr val="FAC20E"/>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E64CBC-76B8-42DB-8D26-5A0D9B43992E}">
  <ds:schemaRefs>
    <ds:schemaRef ds:uri="http://schemas.openxmlformats.org/officeDocument/2006/bibliography"/>
  </ds:schemaRefs>
</ds:datastoreItem>
</file>

<file path=customXml/itemProps2.xml><?xml version="1.0" encoding="utf-8"?>
<ds:datastoreItem xmlns:ds="http://schemas.openxmlformats.org/officeDocument/2006/customXml" ds:itemID="{8966AF19-D41D-41DC-A7EE-8AD908661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CF6B23-B207-4C22-8956-246EABA427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F3B5F4-D66F-4D5B-ADEA-C3C2FC9460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OVAM-Document.dotx</Template>
  <TotalTime>7</TotalTime>
  <Pages>4</Pages>
  <Words>660</Words>
  <Characters>3634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D'Haese</dc:creator>
  <cp:lastModifiedBy>Hanne Dons</cp:lastModifiedBy>
  <cp:revision>12</cp:revision>
  <cp:lastPrinted>2014-09-23T13:06:00Z</cp:lastPrinted>
  <dcterms:created xsi:type="dcterms:W3CDTF">2022-04-21T13:39:00Z</dcterms:created>
  <dcterms:modified xsi:type="dcterms:W3CDTF">2024-02-20T12:48:00Z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